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AC3" w:rsidRPr="00DB0E9D" w:rsidRDefault="00F01839" w:rsidP="00DB0E9D">
      <w:pPr>
        <w:spacing w:after="0" w:line="240" w:lineRule="auto"/>
        <w:jc w:val="both"/>
        <w:rPr>
          <w:noProof/>
          <w:lang w:eastAsia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BBE5E06" wp14:editId="3129F934">
                <wp:simplePos x="0" y="0"/>
                <wp:positionH relativeFrom="page">
                  <wp:posOffset>-31750</wp:posOffset>
                </wp:positionH>
                <wp:positionV relativeFrom="paragraph">
                  <wp:posOffset>-2247265</wp:posOffset>
                </wp:positionV>
                <wp:extent cx="2527935" cy="12201525"/>
                <wp:effectExtent l="0" t="0" r="0" b="9525"/>
                <wp:wrapNone/>
                <wp:docPr id="3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935" cy="1220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1DF2" w:rsidRDefault="00CD1DF2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</w:rPr>
                            </w:pPr>
                          </w:p>
                          <w:p w:rsidR="00CD1DF2" w:rsidRDefault="00CD1DF2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</w:rPr>
                            </w:pPr>
                          </w:p>
                          <w:p w:rsidR="00CD1DF2" w:rsidRDefault="00CD1DF2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</w:rPr>
                            </w:pPr>
                          </w:p>
                          <w:p w:rsidR="00CD1DF2" w:rsidRDefault="00CD1DF2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</w:rPr>
                            </w:pPr>
                          </w:p>
                          <w:p w:rsidR="00CD1DF2" w:rsidRDefault="00CD1DF2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</w:rPr>
                            </w:pPr>
                          </w:p>
                          <w:p w:rsidR="00CD1DF2" w:rsidRDefault="00CD1DF2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40"/>
                              </w:rPr>
                            </w:pPr>
                          </w:p>
                          <w:p w:rsidR="00F069B1" w:rsidRPr="00590F47" w:rsidRDefault="00590F47" w:rsidP="00590F47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40"/>
                                <w:lang w:val="en-US"/>
                              </w:rPr>
                            </w:pPr>
                            <w:r w:rsidRPr="006332C7">
                              <w:rPr>
                                <w:noProof/>
                              </w:rPr>
                              <w:drawing>
                                <wp:inline distT="0" distB="0" distL="0" distR="0" wp14:anchorId="126E10AC" wp14:editId="23824864">
                                  <wp:extent cx="1549101" cy="1351633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5994" cy="1357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1DF2" w:rsidRPr="006332C7" w:rsidRDefault="00CD1DF2" w:rsidP="00CD1DF2">
                            <w:pPr>
                              <w:jc w:val="center"/>
                              <w:rPr>
                                <w:rFonts w:asciiTheme="majorHAnsi" w:eastAsia="Calibri" w:hAnsiTheme="majorHAnsi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Муниципальное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  <w:t xml:space="preserve"> дошкольное образовательное 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  <w:t>автономн</w:t>
                            </w:r>
                            <w:r w:rsidR="006332C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ое учреждение </w:t>
                            </w:r>
                            <w:r w:rsidR="006332C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  <w:t xml:space="preserve">  «Детский сад №99 комбинированного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  <w:t>ви</w:t>
                            </w:r>
                            <w:r w:rsidR="006332C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да «Домовенок»</w:t>
                            </w:r>
                            <w:r w:rsidR="000E080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г. Орска</w:t>
                            </w:r>
                            <w:r w:rsidR="006332C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  <w:p w:rsidR="006332C7" w:rsidRPr="0005345A" w:rsidRDefault="006332C7" w:rsidP="000534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Юридический </w:t>
                            </w:r>
                            <w:r w:rsidR="0005345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и фактический адрес </w:t>
                            </w:r>
                            <w:r w:rsidR="0005345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  <w:t xml:space="preserve">учреждения: </w:t>
                            </w:r>
                          </w:p>
                          <w:p w:rsidR="00207459" w:rsidRDefault="00207459" w:rsidP="00DE695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462430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, г. Орск, Оре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нбургская область, ул. Добровольского, 21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«А»</w:t>
                            </w:r>
                            <w:r w:rsidR="00F0183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05345A" w:rsidRPr="0005345A" w:rsidRDefault="0005345A" w:rsidP="00DE695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6332C7" w:rsidRPr="006332C7" w:rsidRDefault="006332C7" w:rsidP="00DE695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462411, г.</w:t>
                            </w:r>
                            <w:r w:rsidR="00F0183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Орск, Оренбургская область,        ул.</w:t>
                            </w:r>
                            <w:r w:rsidR="00F0183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Машиностроителей,20</w:t>
                            </w:r>
                            <w:r w:rsidR="00F0183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05345A" w:rsidRDefault="0005345A" w:rsidP="00E231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E23170" w:rsidRPr="00FB1501" w:rsidRDefault="00E23170" w:rsidP="00E231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Режим работы учреждения</w:t>
                            </w:r>
                            <w:r w:rsidR="002C6DFB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CD1DF2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="00CD1DF2" w:rsidRPr="00FB150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  </w:t>
                            </w:r>
                          </w:p>
                          <w:p w:rsidR="002C6DFB" w:rsidRPr="00FB1501" w:rsidRDefault="002C6DFB" w:rsidP="00E231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Пятидневная рабочая неделя.</w:t>
                            </w:r>
                          </w:p>
                          <w:p w:rsidR="006332C7" w:rsidRPr="00207459" w:rsidRDefault="002C6DFB" w:rsidP="002C6D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Рабочие дни: понедельник – пятница. </w:t>
                            </w:r>
                            <w:r w:rsidR="00E23170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Группы функционируют в </w:t>
                            </w:r>
                            <w:proofErr w:type="gramStart"/>
                            <w:r w:rsidR="00E23170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режиме </w:t>
                            </w:r>
                            <w:r w:rsidR="00E23170" w:rsidRPr="00DE695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полного дня</w:t>
                            </w:r>
                            <w:proofErr w:type="gramEnd"/>
                            <w:r w:rsidR="00E23170" w:rsidRPr="00DE695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-</w:t>
                            </w:r>
                            <w:r w:rsidR="000B24F1" w:rsidRPr="00DE695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10,5 часов, </w:t>
                            </w:r>
                            <w:r w:rsidR="002C35B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12 часов.</w:t>
                            </w:r>
                            <w:r w:rsidR="00E23170" w:rsidRPr="00DE695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   </w:t>
                            </w:r>
                          </w:p>
                          <w:p w:rsidR="00F01839" w:rsidRDefault="002C6DFB" w:rsidP="002C6D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Выходные дни - суббота, </w:t>
                            </w:r>
                            <w:r w:rsidR="00F0183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воскресенье и праздничные дни, установленные  законодательством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2C6DFB" w:rsidRPr="00FB1501" w:rsidRDefault="002C6DFB" w:rsidP="002C6D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Российской Федерации.</w:t>
                            </w:r>
                          </w:p>
                          <w:p w:rsidR="002E4196" w:rsidRDefault="00CD1DF2" w:rsidP="002C6D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  <w:t xml:space="preserve">Руководитель учреждения: </w:t>
                            </w:r>
                            <w:r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  <w:t xml:space="preserve">заведующий: </w:t>
                            </w:r>
                          </w:p>
                          <w:p w:rsidR="002E4196" w:rsidRDefault="00207459" w:rsidP="002C6D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Телеш</w:t>
                            </w:r>
                            <w:proofErr w:type="spellEnd"/>
                            <w:r w:rsidR="00CD1DF2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C6DFB" w:rsidRPr="002C6DFB" w:rsidRDefault="00F01839" w:rsidP="002C6D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Наталья Ген</w:t>
                            </w:r>
                            <w:r w:rsidR="0020745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надьевна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 w:rsidR="00CD1DF2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D1DF2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="00CD1DF2" w:rsidRPr="002C6DFB">
                              <w:rPr>
                                <w:rFonts w:ascii="Times New Roman" w:hAnsi="Times New Roman" w:cs="Times New Roman"/>
                                <w:b/>
                              </w:rPr>
                              <w:t> </w:t>
                            </w:r>
                          </w:p>
                          <w:p w:rsidR="00207459" w:rsidRPr="00207459" w:rsidRDefault="00207459" w:rsidP="009245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Телефон: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  <w:t>(8-3537) 40-06-18 ; 40-13-43</w:t>
                            </w:r>
                            <w:r w:rsidR="00CD1DF2" w:rsidRPr="00FB150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  <w:t>Элек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тронный адрес: </w:t>
                            </w:r>
                          </w:p>
                          <w:p w:rsidR="00CD1DF2" w:rsidRPr="0005345A" w:rsidRDefault="00207459" w:rsidP="009245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0" w:history="1">
                              <w:r w:rsidR="00590F47" w:rsidRPr="00812C6E">
                                <w:rPr>
                                  <w:rStyle w:val="ad"/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orsk</w:t>
                              </w:r>
                              <w:r w:rsidR="00590F47" w:rsidRPr="00812C6E">
                                <w:rPr>
                                  <w:rStyle w:val="ad"/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-</w:t>
                              </w:r>
                              <w:r w:rsidR="00590F47" w:rsidRPr="00812C6E">
                                <w:rPr>
                                  <w:rStyle w:val="ad"/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mdou</w:t>
                              </w:r>
                              <w:r w:rsidR="00590F47" w:rsidRPr="00812C6E">
                                <w:rPr>
                                  <w:rStyle w:val="ad"/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-99@</w:t>
                              </w:r>
                              <w:r w:rsidR="00590F47" w:rsidRPr="00812C6E">
                                <w:rPr>
                                  <w:rStyle w:val="ad"/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yandex</w:t>
                              </w:r>
                              <w:r w:rsidR="00590F47" w:rsidRPr="00812C6E">
                                <w:rPr>
                                  <w:rStyle w:val="ad"/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.</w:t>
                              </w:r>
                              <w:proofErr w:type="spellStart"/>
                              <w:r w:rsidR="00590F47" w:rsidRPr="00812C6E">
                                <w:rPr>
                                  <w:rStyle w:val="ad"/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  <w:p w:rsidR="00590F47" w:rsidRPr="00207459" w:rsidRDefault="0005345A" w:rsidP="009245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2E5F3E">
                              <w:rPr>
                                <w:noProof/>
                              </w:rPr>
                              <w:drawing>
                                <wp:inline distT="0" distB="0" distL="0" distR="0" wp14:anchorId="581FD6C1" wp14:editId="587E8D51">
                                  <wp:extent cx="1409065" cy="1409065"/>
                                  <wp:effectExtent l="0" t="0" r="0" b="0"/>
                                  <wp:docPr id="8" name="Рисунок 8" descr="C:\Users\HP\Desktop\qr-cod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P\Desktop\qr-code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065" cy="1409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1DF2" w:rsidRPr="00CD1DF2" w:rsidRDefault="00CD1DF2" w:rsidP="001B650A">
                            <w:pPr>
                              <w:jc w:val="center"/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left:0;text-align:left;margin-left:-2.5pt;margin-top:-176.95pt;width:199.05pt;height:960.7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" filled="f" stroked="f">
                <v:textbox>
                  <w:txbxContent>
                    <w:p w:rsidR="00CD1DF2" w:rsidRDefault="00CD1DF2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</w:rPr>
                      </w:pPr>
                    </w:p>
                    <w:p w:rsidR="00CD1DF2" w:rsidRDefault="00CD1DF2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</w:rPr>
                      </w:pPr>
                    </w:p>
                    <w:p w:rsidR="00CD1DF2" w:rsidRDefault="00CD1DF2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</w:rPr>
                      </w:pPr>
                    </w:p>
                    <w:p w:rsidR="00CD1DF2" w:rsidRDefault="00CD1DF2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</w:rPr>
                      </w:pPr>
                    </w:p>
                    <w:p w:rsidR="00CD1DF2" w:rsidRDefault="00CD1DF2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</w:rPr>
                      </w:pPr>
                    </w:p>
                    <w:p w:rsidR="00CD1DF2" w:rsidRDefault="00CD1DF2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8"/>
                          <w:szCs w:val="40"/>
                        </w:rPr>
                      </w:pPr>
                    </w:p>
                    <w:p w:rsidR="00F069B1" w:rsidRPr="00590F47" w:rsidRDefault="00590F47" w:rsidP="00590F47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16"/>
                          <w:szCs w:val="40"/>
                          <w:lang w:val="en-US"/>
                        </w:rPr>
                      </w:pPr>
                      <w:r w:rsidRPr="006332C7">
                        <w:rPr>
                          <w:noProof/>
                        </w:rPr>
                        <w:drawing>
                          <wp:inline distT="0" distB="0" distL="0" distR="0" wp14:anchorId="126E10AC" wp14:editId="23824864">
                            <wp:extent cx="1549101" cy="1351633"/>
                            <wp:effectExtent l="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5994" cy="1357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D1DF2" w:rsidRPr="006332C7" w:rsidRDefault="00CD1DF2" w:rsidP="00CD1DF2">
                      <w:pPr>
                        <w:jc w:val="center"/>
                        <w:rPr>
                          <w:rFonts w:asciiTheme="majorHAnsi" w:eastAsia="Calibri" w:hAnsiTheme="majorHAnsi" w:cs="Times New Roman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Муниципальное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  <w:t xml:space="preserve"> дошкольное образовательное 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  <w:t>автономн</w:t>
                      </w:r>
                      <w:r w:rsidR="006332C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ое учреждение </w:t>
                      </w:r>
                      <w:r w:rsidR="006332C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  <w:t xml:space="preserve">  «Детский сад №99 комбинированного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  <w:t>ви</w:t>
                      </w:r>
                      <w:r w:rsidR="006332C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да «Домовенок»</w:t>
                      </w:r>
                      <w:r w:rsidR="000E080F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г. Орска</w:t>
                      </w:r>
                      <w:r w:rsidR="006332C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»</w:t>
                      </w:r>
                    </w:p>
                    <w:p w:rsidR="006332C7" w:rsidRPr="0005345A" w:rsidRDefault="006332C7" w:rsidP="000534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Юридический </w:t>
                      </w:r>
                      <w:r w:rsidR="0005345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и фактический адрес </w:t>
                      </w:r>
                      <w:r w:rsidR="0005345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  <w:t xml:space="preserve">учреждения: </w:t>
                      </w:r>
                    </w:p>
                    <w:p w:rsidR="00207459" w:rsidRDefault="00207459" w:rsidP="00DE695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462430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, г. Орск, Оре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нбургская область, ул. Добровольского, 21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«А»</w:t>
                      </w:r>
                      <w:r w:rsidR="00F0183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.</w:t>
                      </w:r>
                    </w:p>
                    <w:p w:rsidR="0005345A" w:rsidRPr="0005345A" w:rsidRDefault="0005345A" w:rsidP="00DE695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</w:p>
                    <w:p w:rsidR="006332C7" w:rsidRPr="006332C7" w:rsidRDefault="006332C7" w:rsidP="00DE695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462411, г.</w:t>
                      </w:r>
                      <w:r w:rsidR="00F0183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Орск, Оренбургская область,        ул.</w:t>
                      </w:r>
                      <w:r w:rsidR="00F0183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Машиностроителей,20</w:t>
                      </w:r>
                      <w:r w:rsidR="00F0183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.</w:t>
                      </w:r>
                    </w:p>
                    <w:p w:rsidR="0005345A" w:rsidRDefault="0005345A" w:rsidP="00E231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</w:p>
                    <w:p w:rsidR="00E23170" w:rsidRPr="00FB1501" w:rsidRDefault="00E23170" w:rsidP="00E231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Режим работы учреждения</w:t>
                      </w:r>
                      <w:r w:rsidR="002C6DFB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:</w:t>
                      </w:r>
                      <w:r w:rsidR="00CD1DF2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</w:r>
                      <w:r w:rsidR="00CD1DF2" w:rsidRPr="00FB150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  </w:t>
                      </w:r>
                    </w:p>
                    <w:p w:rsidR="002C6DFB" w:rsidRPr="00FB1501" w:rsidRDefault="002C6DFB" w:rsidP="00E231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Пятидневная рабочая неделя.</w:t>
                      </w:r>
                    </w:p>
                    <w:p w:rsidR="006332C7" w:rsidRPr="00207459" w:rsidRDefault="002C6DFB" w:rsidP="002C6DF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highlight w:val="yellow"/>
                        </w:rPr>
                      </w:pP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Рабочие дни: понедельник – пятница. </w:t>
                      </w:r>
                      <w:r w:rsidR="00E23170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Группы функционируют в </w:t>
                      </w:r>
                      <w:proofErr w:type="gramStart"/>
                      <w:r w:rsidR="00E23170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режиме </w:t>
                      </w:r>
                      <w:r w:rsidR="00E23170" w:rsidRPr="00DE695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полного дня</w:t>
                      </w:r>
                      <w:proofErr w:type="gramEnd"/>
                      <w:r w:rsidR="00E23170" w:rsidRPr="00DE695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-</w:t>
                      </w:r>
                      <w:r w:rsidR="000B24F1" w:rsidRPr="00DE695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10,5 часов, </w:t>
                      </w:r>
                      <w:r w:rsidR="002C35B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12 часов.</w:t>
                      </w:r>
                      <w:r w:rsidR="00E23170" w:rsidRPr="00DE695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   </w:t>
                      </w:r>
                    </w:p>
                    <w:p w:rsidR="00F01839" w:rsidRDefault="002C6DFB" w:rsidP="002C6DF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Выходные дни - суббота, </w:t>
                      </w:r>
                      <w:r w:rsidR="00F0183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воскресенье и праздничные дни, установленные  законодательством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 </w:t>
                      </w:r>
                    </w:p>
                    <w:p w:rsidR="002C6DFB" w:rsidRPr="00FB1501" w:rsidRDefault="002C6DFB" w:rsidP="002C6DF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Российской Федерации.</w:t>
                      </w:r>
                    </w:p>
                    <w:p w:rsidR="002E4196" w:rsidRDefault="00CD1DF2" w:rsidP="002C6DF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  <w:t xml:space="preserve">Руководитель учреждения: </w:t>
                      </w:r>
                      <w:r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  <w:t xml:space="preserve">заведующий: </w:t>
                      </w:r>
                    </w:p>
                    <w:p w:rsidR="002E4196" w:rsidRDefault="00207459" w:rsidP="002C6DF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Телеш</w:t>
                      </w:r>
                      <w:proofErr w:type="spellEnd"/>
                      <w:r w:rsidR="00CD1DF2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2C6DFB" w:rsidRPr="002C6DFB" w:rsidRDefault="00F01839" w:rsidP="002C6DF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Наталья Ген</w:t>
                      </w:r>
                      <w:r w:rsidR="0020745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надьевна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.</w:t>
                      </w:r>
                      <w:r w:rsidR="00CD1DF2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CD1DF2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</w:r>
                      <w:r w:rsidR="00CD1DF2" w:rsidRPr="002C6DFB">
                        <w:rPr>
                          <w:rFonts w:ascii="Times New Roman" w:hAnsi="Times New Roman" w:cs="Times New Roman"/>
                          <w:b/>
                        </w:rPr>
                        <w:t> </w:t>
                      </w:r>
                    </w:p>
                    <w:p w:rsidR="00207459" w:rsidRPr="00207459" w:rsidRDefault="00207459" w:rsidP="009245A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Телефон: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  <w:t>(8-3537) 40-06-18 ; 40-13-43</w:t>
                      </w:r>
                      <w:r w:rsidR="00CD1DF2" w:rsidRPr="00FB150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  <w:t>Элек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тронный адрес: </w:t>
                      </w:r>
                    </w:p>
                    <w:p w:rsidR="00CD1DF2" w:rsidRPr="0005345A" w:rsidRDefault="00207459" w:rsidP="009245A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hyperlink r:id="rId12" w:history="1">
                        <w:r w:rsidR="00590F47" w:rsidRPr="00812C6E">
                          <w:rPr>
                            <w:rStyle w:val="ad"/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val="en-US"/>
                          </w:rPr>
                          <w:t>orsk</w:t>
                        </w:r>
                        <w:r w:rsidR="00590F47" w:rsidRPr="00812C6E">
                          <w:rPr>
                            <w:rStyle w:val="ad"/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-</w:t>
                        </w:r>
                        <w:r w:rsidR="00590F47" w:rsidRPr="00812C6E">
                          <w:rPr>
                            <w:rStyle w:val="ad"/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val="en-US"/>
                          </w:rPr>
                          <w:t>mdou</w:t>
                        </w:r>
                        <w:r w:rsidR="00590F47" w:rsidRPr="00812C6E">
                          <w:rPr>
                            <w:rStyle w:val="ad"/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-99@</w:t>
                        </w:r>
                        <w:r w:rsidR="00590F47" w:rsidRPr="00812C6E">
                          <w:rPr>
                            <w:rStyle w:val="ad"/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val="en-US"/>
                          </w:rPr>
                          <w:t>yandex</w:t>
                        </w:r>
                        <w:r w:rsidR="00590F47" w:rsidRPr="00812C6E">
                          <w:rPr>
                            <w:rStyle w:val="ad"/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.</w:t>
                        </w:r>
                        <w:proofErr w:type="spellStart"/>
                        <w:r w:rsidR="00590F47" w:rsidRPr="00812C6E">
                          <w:rPr>
                            <w:rStyle w:val="ad"/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val="en-US"/>
                          </w:rPr>
                          <w:t>ru</w:t>
                        </w:r>
                        <w:proofErr w:type="spellEnd"/>
                      </w:hyperlink>
                    </w:p>
                    <w:p w:rsidR="00590F47" w:rsidRPr="00207459" w:rsidRDefault="0005345A" w:rsidP="009245A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2E5F3E">
                        <w:rPr>
                          <w:noProof/>
                        </w:rPr>
                        <w:drawing>
                          <wp:inline distT="0" distB="0" distL="0" distR="0" wp14:anchorId="581FD6C1" wp14:editId="587E8D51">
                            <wp:extent cx="1409065" cy="1409065"/>
                            <wp:effectExtent l="0" t="0" r="0" b="0"/>
                            <wp:docPr id="8" name="Рисунок 8" descr="C:\Users\HP\Desktop\qr-code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P\Desktop\qr-code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065" cy="1409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D1DF2" w:rsidRPr="00CD1DF2" w:rsidRDefault="00CD1DF2" w:rsidP="001B650A">
                      <w:pPr>
                        <w:jc w:val="center"/>
                        <w:rPr>
                          <w:szCs w:val="4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747AB1">
        <w:rPr>
          <w:noProof/>
        </w:rPr>
        <mc:AlternateContent>
          <mc:Choice Requires="wps">
            <w:drawing>
              <wp:anchor distT="0" distB="0" distL="114300" distR="114300" simplePos="0" relativeHeight="251663871" behindDoc="1" locked="0" layoutInCell="1" allowOverlap="1" wp14:anchorId="4802FFC9" wp14:editId="361B98B6">
                <wp:simplePos x="0" y="0"/>
                <wp:positionH relativeFrom="margin">
                  <wp:posOffset>2045559</wp:posOffset>
                </wp:positionH>
                <wp:positionV relativeFrom="paragraph">
                  <wp:posOffset>-709332</wp:posOffset>
                </wp:positionV>
                <wp:extent cx="5055235" cy="10668000"/>
                <wp:effectExtent l="0" t="0" r="31115" b="5715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5235" cy="10668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52C2D" w:rsidRDefault="00452C2D" w:rsidP="00452C2D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452C2D" w:rsidRPr="00452C2D" w:rsidRDefault="00452C2D" w:rsidP="00385ED5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05345A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Специфика учреждения:</w:t>
                            </w:r>
                            <w:r w:rsidRPr="0005345A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5345A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воспитание и образование детей дошкольного возраста, </w:t>
                            </w:r>
                            <w:r w:rsidR="0005345A" w:rsidRPr="0005345A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5345A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профессиональная коррекция нарушений </w:t>
                            </w:r>
                            <w:r w:rsidR="0005345A" w:rsidRPr="0005345A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у детей с ТНР</w:t>
                            </w:r>
                            <w:r w:rsidRPr="0005345A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452C2D" w:rsidRDefault="00452C2D" w:rsidP="00385ED5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У</w:t>
                            </w:r>
                            <w:r w:rsidR="00A6493E" w:rsidRPr="00452C2D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слуги</w:t>
                            </w:r>
                            <w:r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, оказываемые учреждением</w:t>
                            </w:r>
                            <w:r w:rsidR="00A6493E" w:rsidRPr="00452C2D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:</w:t>
                            </w:r>
                            <w:r w:rsidR="00A6493E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7D48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452C2D" w:rsidRDefault="00A6493E" w:rsidP="00385ED5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/>
                              <w:ind w:left="284" w:hanging="284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образовательны</w:t>
                            </w:r>
                            <w:r w:rsidR="0084137D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е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услуг</w:t>
                            </w:r>
                            <w:r w:rsidR="0084137D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и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, </w:t>
                            </w:r>
                          </w:p>
                          <w:p w:rsidR="005F40DF" w:rsidRDefault="002C6DFB" w:rsidP="00385ED5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/>
                              <w:ind w:left="284" w:hanging="284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услуги по </w:t>
                            </w:r>
                            <w:r w:rsidR="00A6493E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присмотр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у</w:t>
                            </w:r>
                            <w:r w:rsidR="00A6493E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и ух</w:t>
                            </w:r>
                            <w:r w:rsidR="001C7D48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од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у</w:t>
                            </w:r>
                            <w:r w:rsidR="0084137D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детей</w:t>
                            </w:r>
                            <w:r w:rsidR="0005345A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в возрасте от 1,5</w:t>
                            </w:r>
                            <w:r w:rsidR="001C7D48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лет до прекра</w:t>
                            </w:r>
                            <w:r w:rsid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щения образовательных отношений,</w:t>
                            </w:r>
                          </w:p>
                          <w:p w:rsidR="00452C2D" w:rsidRPr="00452C2D" w:rsidRDefault="00452C2D" w:rsidP="00385ED5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/>
                              <w:ind w:left="284" w:hanging="284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дополнительные образовательные услуги, в том числе платные образовательные услуги</w:t>
                            </w:r>
                            <w:r w:rsidR="002C6DFB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601790" w:rsidRDefault="00A6493E" w:rsidP="00385ED5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Проектная мощность: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A6493E" w:rsidRDefault="00601790" w:rsidP="00385ED5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1</w:t>
                            </w:r>
                            <w:r w:rsidR="003C188B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к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орпус- </w:t>
                            </w:r>
                            <w:r w:rsidR="00590F47" w:rsidRPr="00590F47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220</w:t>
                            </w:r>
                            <w:r w:rsidR="00A6493E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мест, спи</w:t>
                            </w:r>
                            <w:r w:rsidR="003C188B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сочный состав детей</w:t>
                            </w:r>
                            <w:r w:rsidR="00590F47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 w:rsidR="00590F47" w:rsidRPr="00DE695B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22</w:t>
                            </w:r>
                            <w:r w:rsidR="00DE695B" w:rsidRPr="00DE695B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0</w:t>
                            </w:r>
                            <w:r w:rsidR="00A6493E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человек. </w:t>
                            </w:r>
                          </w:p>
                          <w:p w:rsidR="003C188B" w:rsidRPr="00452C2D" w:rsidRDefault="003C188B" w:rsidP="00385ED5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2 корпус- </w:t>
                            </w:r>
                            <w:r w:rsidR="00590F47" w:rsidRPr="00590F47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280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мест, списочный состав детей -  </w:t>
                            </w:r>
                            <w:r w:rsidR="00DE695B" w:rsidRPr="00DE695B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331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человек</w:t>
                            </w:r>
                            <w:r w:rsidR="00F01839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5F40DF" w:rsidRPr="00452C2D" w:rsidRDefault="00A6493E" w:rsidP="00385ED5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Направленность групп: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5F40DF" w:rsidRPr="00452C2D" w:rsidRDefault="00A6493E" w:rsidP="00385ED5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группы компенсирующей направленности для детей с </w:t>
                            </w:r>
                            <w:r w:rsidR="00D5778C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ТН</w:t>
                            </w:r>
                            <w:r w:rsidR="0084137D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Р</w:t>
                            </w:r>
                            <w:r w:rsidR="005F40DF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– 5 групп;</w:t>
                            </w:r>
                          </w:p>
                          <w:p w:rsidR="00357754" w:rsidRPr="00452C2D" w:rsidRDefault="00D5778C" w:rsidP="00385ED5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группы общеразвивающей направленности  – 17 групп</w:t>
                            </w:r>
                            <w:r w:rsidR="00A6493E"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  <w:r w:rsidR="005F40DF" w:rsidRPr="00452C2D"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5F40DF" w:rsidRPr="00452C2D" w:rsidRDefault="00357754" w:rsidP="00385ED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452C2D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Состав педагогических кадров:</w:t>
                            </w:r>
                          </w:p>
                          <w:p w:rsidR="0084137D" w:rsidRPr="00452C2D" w:rsidRDefault="00385ED5" w:rsidP="00385ED5">
                            <w:pPr>
                              <w:pStyle w:val="ab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учитель</w:t>
                            </w:r>
                            <w:r w:rsidR="005F40DF" w:rsidRPr="00452C2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логопед</w:t>
                            </w:r>
                            <w:r w:rsidR="00F01839">
                              <w:rPr>
                                <w:rFonts w:ascii="Times New Roman" w:hAnsi="Times New Roman" w:cs="Times New Roman"/>
                              </w:rPr>
                              <w:t xml:space="preserve"> (3 человека);</w:t>
                            </w:r>
                          </w:p>
                          <w:p w:rsidR="0084137D" w:rsidRPr="00452C2D" w:rsidRDefault="00207459" w:rsidP="00385ED5">
                            <w:pPr>
                              <w:pStyle w:val="ab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музыкальный руководитель (</w:t>
                            </w:r>
                            <w:r w:rsidR="00DE695B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3</w:t>
                            </w:r>
                            <w:r w:rsidR="005F40DF" w:rsidRPr="00452C2D">
                              <w:rPr>
                                <w:rFonts w:ascii="Times New Roman" w:hAnsi="Times New Roman" w:cs="Times New Roman"/>
                              </w:rPr>
                              <w:t xml:space="preserve"> человек</w:t>
                            </w:r>
                            <w:r w:rsidR="00D5778C">
                              <w:rPr>
                                <w:rFonts w:ascii="Times New Roman" w:hAnsi="Times New Roman" w:cs="Times New Roman"/>
                              </w:rPr>
                              <w:t>а</w:t>
                            </w:r>
                            <w:r w:rsidR="00F01839">
                              <w:rPr>
                                <w:rFonts w:ascii="Times New Roman" w:hAnsi="Times New Roman" w:cs="Times New Roman"/>
                              </w:rPr>
                              <w:t>);</w:t>
                            </w:r>
                          </w:p>
                          <w:p w:rsidR="0084137D" w:rsidRPr="00452C2D" w:rsidRDefault="00357754" w:rsidP="00385ED5">
                            <w:pPr>
                              <w:pStyle w:val="ab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 xml:space="preserve"> педагог – психолог (1</w:t>
                            </w:r>
                            <w:r w:rsidR="00F01839">
                              <w:rPr>
                                <w:rFonts w:ascii="Times New Roman" w:hAnsi="Times New Roman" w:cs="Times New Roman"/>
                              </w:rPr>
                              <w:t xml:space="preserve"> человек);</w:t>
                            </w:r>
                          </w:p>
                          <w:p w:rsidR="0084137D" w:rsidRPr="00601790" w:rsidRDefault="00357754" w:rsidP="00385ED5">
                            <w:pPr>
                              <w:pStyle w:val="ab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>старший воспитатель</w:t>
                            </w:r>
                            <w:r w:rsidR="00207459">
                              <w:rPr>
                                <w:rFonts w:ascii="Times New Roman" w:hAnsi="Times New Roman" w:cs="Times New Roman"/>
                              </w:rPr>
                              <w:t xml:space="preserve"> (</w:t>
                            </w:r>
                            <w:r w:rsidR="00207459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2</w:t>
                            </w:r>
                            <w:r w:rsidR="005F40DF" w:rsidRPr="00452C2D">
                              <w:rPr>
                                <w:rFonts w:ascii="Times New Roman" w:hAnsi="Times New Roman" w:cs="Times New Roman"/>
                              </w:rPr>
                              <w:t xml:space="preserve"> человек</w:t>
                            </w:r>
                            <w:r w:rsidR="00D5778C">
                              <w:rPr>
                                <w:rFonts w:ascii="Times New Roman" w:hAnsi="Times New Roman" w:cs="Times New Roman"/>
                              </w:rPr>
                              <w:t>а</w:t>
                            </w:r>
                            <w:r w:rsidR="005F40DF" w:rsidRPr="00452C2D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  <w:r w:rsidR="00F01839">
                              <w:rPr>
                                <w:rFonts w:ascii="Times New Roman" w:hAnsi="Times New Roman" w:cs="Times New Roman"/>
                              </w:rPr>
                              <w:t>;</w:t>
                            </w:r>
                          </w:p>
                          <w:p w:rsidR="00601790" w:rsidRPr="00452C2D" w:rsidRDefault="00601790" w:rsidP="00385ED5">
                            <w:pPr>
                              <w:pStyle w:val="ab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инструктор по физической культуре (1 человек)</w:t>
                            </w:r>
                            <w:r w:rsidR="00F01839">
                              <w:rPr>
                                <w:rFonts w:ascii="Times New Roman" w:hAnsi="Times New Roman" w:cs="Times New Roman"/>
                              </w:rPr>
                              <w:t>;</w:t>
                            </w:r>
                          </w:p>
                          <w:p w:rsidR="00212C05" w:rsidRPr="0005345A" w:rsidRDefault="00357754" w:rsidP="00385ED5">
                            <w:pPr>
                              <w:pStyle w:val="ab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05345A">
                              <w:rPr>
                                <w:rFonts w:ascii="Times New Roman" w:hAnsi="Times New Roman" w:cs="Times New Roman"/>
                              </w:rPr>
                              <w:t>воспитатели (</w:t>
                            </w:r>
                            <w:r w:rsidR="00601790" w:rsidRPr="0005345A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 w:rsidR="0005345A" w:rsidRPr="0005345A"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  <w:r w:rsidR="00601790" w:rsidRPr="0005345A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05345A">
                              <w:rPr>
                                <w:rFonts w:ascii="Times New Roman" w:hAnsi="Times New Roman" w:cs="Times New Roman"/>
                              </w:rPr>
                              <w:t>человек).</w:t>
                            </w:r>
                          </w:p>
                          <w:p w:rsidR="00212C05" w:rsidRPr="00452C2D" w:rsidRDefault="00212C05" w:rsidP="00385ED5">
                            <w:pPr>
                              <w:pStyle w:val="ab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452C2D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Уровень квалификации педагогических кадров:</w:t>
                            </w:r>
                          </w:p>
                          <w:p w:rsidR="00452C2D" w:rsidRPr="00452C2D" w:rsidRDefault="00452C2D" w:rsidP="00385ED5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>Доля педагогов с высшим профессиональным образование</w:t>
                            </w:r>
                            <w:r w:rsidR="00601790">
                              <w:rPr>
                                <w:rFonts w:ascii="Times New Roman" w:hAnsi="Times New Roman" w:cs="Times New Roman"/>
                              </w:rPr>
                              <w:t>м – 62</w:t>
                            </w:r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>%;</w:t>
                            </w:r>
                          </w:p>
                          <w:p w:rsidR="00452C2D" w:rsidRPr="00452C2D" w:rsidRDefault="00452C2D" w:rsidP="00385ED5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>Доля педагогов со средним профессиональным образованием</w:t>
                            </w:r>
                            <w:r w:rsidR="00601790">
                              <w:rPr>
                                <w:rFonts w:ascii="Times New Roman" w:hAnsi="Times New Roman" w:cs="Times New Roman"/>
                              </w:rPr>
                              <w:t xml:space="preserve"> – 38</w:t>
                            </w:r>
                            <w:r w:rsidR="00F01839">
                              <w:rPr>
                                <w:rFonts w:ascii="Times New Roman" w:hAnsi="Times New Roman" w:cs="Times New Roman"/>
                              </w:rPr>
                              <w:t>%;</w:t>
                            </w:r>
                          </w:p>
                          <w:p w:rsidR="005F40DF" w:rsidRPr="00452C2D" w:rsidRDefault="00212C05" w:rsidP="00385ED5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452C2D">
                              <w:rPr>
                                <w:rFonts w:ascii="Times New Roman" w:hAnsi="Times New Roman" w:cs="Times New Roman"/>
                              </w:rPr>
                              <w:t xml:space="preserve">Доля педагогов с высшей </w:t>
                            </w:r>
                            <w:r w:rsidR="00452C2D">
                              <w:rPr>
                                <w:rFonts w:ascii="Times New Roman" w:hAnsi="Times New Roman" w:cs="Times New Roman"/>
                              </w:rPr>
                              <w:t xml:space="preserve">и первой квалификационными категориями </w:t>
                            </w:r>
                            <w:r w:rsidR="005F40DF" w:rsidRPr="00452C2D">
                              <w:rPr>
                                <w:rFonts w:ascii="Times New Roman" w:hAnsi="Times New Roman" w:cs="Times New Roman"/>
                              </w:rPr>
                              <w:t xml:space="preserve"> – </w:t>
                            </w:r>
                            <w:r w:rsidR="00601790">
                              <w:rPr>
                                <w:rFonts w:ascii="Times New Roman" w:hAnsi="Times New Roman" w:cs="Times New Roman"/>
                              </w:rPr>
                              <w:t>79</w:t>
                            </w:r>
                            <w:r w:rsidR="00452C2D">
                              <w:rPr>
                                <w:rFonts w:ascii="Times New Roman" w:hAnsi="Times New Roman" w:cs="Times New Roman"/>
                              </w:rPr>
                              <w:t>%</w:t>
                            </w:r>
                            <w:r w:rsidR="00F01839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DB0E9D" w:rsidRPr="00452C2D" w:rsidRDefault="00DB0E9D" w:rsidP="00385ED5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b/>
                                <w:i/>
                                <w:kern w:val="24"/>
                                <w:sz w:val="22"/>
                                <w:szCs w:val="22"/>
                              </w:rPr>
                              <w:t>Материально – техническое обеспечение.</w:t>
                            </w:r>
                            <w:r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DB0E9D" w:rsidRPr="00452C2D" w:rsidRDefault="00DB0E9D" w:rsidP="00385ED5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Учреждение 1974 года застройки, состояние здания и помещений удовлетворительное. </w:t>
                            </w:r>
                            <w:r w:rsidRPr="0005345A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2019 г. – </w:t>
                            </w:r>
                            <w:r w:rsidR="00DE695B" w:rsidRPr="0005345A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частичный </w:t>
                            </w:r>
                            <w:r w:rsidRPr="0005345A">
                              <w:rPr>
                                <w:kern w:val="24"/>
                                <w:sz w:val="22"/>
                                <w:szCs w:val="22"/>
                              </w:rPr>
                              <w:t>ремонт кровли,</w:t>
                            </w:r>
                            <w:r w:rsidR="00DE695B" w:rsidRPr="0005345A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 вентиляционный системы, замена проводки</w:t>
                            </w:r>
                            <w:r w:rsidR="00385ED5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05345A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2020 г. – </w:t>
                            </w:r>
                            <w:r w:rsidR="0005345A" w:rsidRPr="0005345A">
                              <w:rPr>
                                <w:kern w:val="24"/>
                                <w:sz w:val="22"/>
                                <w:szCs w:val="22"/>
                              </w:rPr>
                              <w:t>косметический ремонт помещений</w:t>
                            </w:r>
                            <w:r w:rsidRPr="0005345A">
                              <w:rPr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3E6435" w:rsidRPr="00452C2D" w:rsidRDefault="003E6435" w:rsidP="00385ED5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b/>
                                <w:i/>
                                <w:kern w:val="24"/>
                                <w:sz w:val="22"/>
                                <w:szCs w:val="22"/>
                              </w:rPr>
                              <w:t>Материально</w:t>
                            </w:r>
                            <w:r w:rsidR="00452C2D">
                              <w:rPr>
                                <w:b/>
                                <w:i/>
                                <w:kern w:val="24"/>
                                <w:sz w:val="22"/>
                                <w:szCs w:val="22"/>
                              </w:rPr>
                              <w:t xml:space="preserve"> – техническая</w:t>
                            </w:r>
                            <w:r w:rsidRPr="00452C2D">
                              <w:rPr>
                                <w:b/>
                                <w:i/>
                                <w:kern w:val="24"/>
                                <w:sz w:val="22"/>
                                <w:szCs w:val="22"/>
                              </w:rPr>
                              <w:t xml:space="preserve"> оснащенность </w:t>
                            </w:r>
                            <w:r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>материалами и</w:t>
                            </w:r>
                            <w:r w:rsidR="0084137D"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E695B">
                              <w:rPr>
                                <w:kern w:val="24"/>
                                <w:sz w:val="22"/>
                                <w:szCs w:val="22"/>
                              </w:rPr>
                              <w:t>оборудованием составляет 85</w:t>
                            </w:r>
                            <w:r w:rsidRPr="00452C2D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%.  </w:t>
                            </w:r>
                            <w:r w:rsidR="00747AB1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Учреждение оснащено мультимедийным оборудованием, оргтехникой, компьютерами. </w:t>
                            </w:r>
                            <w:r w:rsidRPr="002C35B3">
                              <w:rPr>
                                <w:kern w:val="24"/>
                                <w:sz w:val="22"/>
                                <w:szCs w:val="22"/>
                              </w:rPr>
                              <w:t>Группы</w:t>
                            </w:r>
                            <w:r w:rsidR="002C35B3" w:rsidRPr="002C35B3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 оснащены </w:t>
                            </w:r>
                            <w:r w:rsidRPr="002C35B3">
                              <w:rPr>
                                <w:kern w:val="24"/>
                                <w:sz w:val="22"/>
                                <w:szCs w:val="22"/>
                              </w:rPr>
                              <w:t>дидактическими материалами, наглядными пособиями для обучения, воспитания</w:t>
                            </w:r>
                            <w:r w:rsidR="002C35B3" w:rsidRPr="002C35B3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 и развития детей, а также </w:t>
                            </w:r>
                            <w:r w:rsidRPr="002C35B3">
                              <w:rPr>
                                <w:kern w:val="24"/>
                                <w:sz w:val="22"/>
                                <w:szCs w:val="22"/>
                              </w:rPr>
                              <w:t xml:space="preserve"> профессиональной коррекции </w:t>
                            </w:r>
                            <w:r w:rsidR="002C35B3" w:rsidRPr="002C35B3">
                              <w:rPr>
                                <w:kern w:val="24"/>
                                <w:sz w:val="22"/>
                                <w:szCs w:val="22"/>
                              </w:rPr>
                              <w:t>имеющихся нарушений у детей с ТН</w:t>
                            </w:r>
                            <w:r w:rsidRPr="002C35B3">
                              <w:rPr>
                                <w:kern w:val="24"/>
                                <w:sz w:val="22"/>
                                <w:szCs w:val="22"/>
                              </w:rPr>
                              <w:t>Р.</w:t>
                            </w:r>
                          </w:p>
                          <w:p w:rsidR="003E6435" w:rsidRPr="00452C2D" w:rsidRDefault="003E6435" w:rsidP="00385ED5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Значимые достижения учреждения:</w:t>
                            </w:r>
                          </w:p>
                          <w:p w:rsidR="003E6435" w:rsidRPr="00CD751A" w:rsidRDefault="003E6435" w:rsidP="00385ED5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Победитель Всероссийского смотра - конкурса «Детский сад года</w:t>
                            </w:r>
                            <w:r w:rsidR="00054FC6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»</w:t>
                            </w:r>
                            <w:r w:rsidRP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сайта «Открывая будущее. РФ», 2020 г.</w:t>
                            </w:r>
                            <w:r w:rsidR="00F01839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;</w:t>
                            </w:r>
                          </w:p>
                          <w:p w:rsidR="00CD751A" w:rsidRPr="00CD751A" w:rsidRDefault="00CD751A" w:rsidP="00385ED5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Победитель Первомайской акции –</w:t>
                            </w:r>
                            <w:r w:rsidR="008A65FD" w:rsidRPr="008A65F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онлайн </w:t>
                            </w:r>
                            <w:r w:rsidRPr="00CD751A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#</w:t>
                            </w:r>
                            <w:r w:rsidR="008A65F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С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оли</w:t>
                            </w:r>
                            <w:r w:rsidR="008A65F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да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рность сильнее заразы</w:t>
                            </w:r>
                            <w:r w:rsidR="008A65FD" w:rsidRPr="008A65F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#</w:t>
                            </w:r>
                          </w:p>
                          <w:p w:rsidR="00CD751A" w:rsidRPr="00CD751A" w:rsidRDefault="00CD751A" w:rsidP="00385ED5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ind w:left="360"/>
                              <w:jc w:val="both"/>
                              <w:textAlignment w:val="baseline"/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Первомай</w:t>
                            </w:r>
                            <w:r w:rsidR="008A65FD" w:rsidRPr="00F01839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2020 за лучший видеоролик 1 место</w:t>
                            </w:r>
                            <w:r w:rsidR="00F01839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;</w:t>
                            </w:r>
                          </w:p>
                          <w:p w:rsidR="00CD751A" w:rsidRPr="000D2EEB" w:rsidRDefault="008A65FD" w:rsidP="00385ED5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Победитель </w:t>
                            </w:r>
                            <w:r w:rsidR="00F01839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1 место в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районных</w:t>
                            </w:r>
                            <w:r w:rsidR="00CD751A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01839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соревнованиях</w:t>
                            </w:r>
                            <w:r w:rsidR="00CD751A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«Большие гонки» среди дошкольных учреждений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,</w:t>
                            </w:r>
                            <w:r w:rsidR="00385ED5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2019 г.</w:t>
                            </w:r>
                            <w:r w:rsidR="00F01839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;</w:t>
                            </w:r>
                          </w:p>
                          <w:p w:rsidR="000D2EEB" w:rsidRPr="000D2EEB" w:rsidRDefault="000D2EEB" w:rsidP="00FB1501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Победитель 1 </w:t>
                            </w:r>
                            <w:bookmarkStart w:id="0" w:name="_GoBack"/>
                            <w:bookmarkEnd w:id="0"/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место в конкурсе «Наш детский са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д-</w:t>
                            </w:r>
                            <w:proofErr w:type="gramEnd"/>
                            <w:r w:rsidR="00054FC6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наш дом»</w:t>
                            </w:r>
                            <w:r w:rsidR="00F01839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0D2EEB" w:rsidRPr="00452C2D" w:rsidRDefault="000D2EEB" w:rsidP="000D2EEB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ind w:left="360"/>
                              <w:jc w:val="both"/>
                              <w:textAlignment w:val="baseline"/>
                              <w:rPr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5F40DF" w:rsidRDefault="00CD751A" w:rsidP="00ED2C38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/>
                                <w:color w:val="000000" w:themeColor="text1"/>
                                <w:kern w:val="24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0000" w:themeColor="text1"/>
                                <w:kern w:val="24"/>
                                <w:szCs w:val="28"/>
                              </w:rPr>
                              <w:drawing>
                                <wp:inline distT="0" distB="0" distL="0" distR="0" wp14:anchorId="0AB98F06" wp14:editId="0BB09BA5">
                                  <wp:extent cx="1090800" cy="1364400"/>
                                  <wp:effectExtent l="0" t="0" r="0" b="7620"/>
                                  <wp:docPr id="30" name="Рисунок 30" descr="C:\Users\HP\Downloads\IMG_20200901_205156_68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HP\Downloads\IMG_20200901_205156_68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0800" cy="136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85ED5">
                              <w:rPr>
                                <w:rFonts w:asciiTheme="minorHAnsi" w:hAnsiTheme="minorHAnsi"/>
                                <w:noProof/>
                                <w:color w:val="000000" w:themeColor="text1"/>
                                <w:kern w:val="24"/>
                                <w:szCs w:val="28"/>
                              </w:rPr>
                              <w:drawing>
                                <wp:inline distT="0" distB="0" distL="0" distR="0" wp14:anchorId="114FC0D7" wp14:editId="3BA5BEEA">
                                  <wp:extent cx="972587" cy="1335878"/>
                                  <wp:effectExtent l="0" t="0" r="0" b="0"/>
                                  <wp:docPr id="5" name="Рисунок 5" descr="H:\99\D\Мои документы\Детский сад года 2020\на сайт\Грамоты дс\0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:\99\D\Мои документы\Детский сад года 2020\на сайт\Грамоты дс\0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3337" cy="13369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85ED5">
                              <w:rPr>
                                <w:rFonts w:asciiTheme="minorHAnsi" w:hAnsiTheme="minorHAnsi"/>
                                <w:noProof/>
                                <w:color w:val="000000" w:themeColor="text1"/>
                                <w:kern w:val="24"/>
                                <w:szCs w:val="28"/>
                              </w:rPr>
                              <w:drawing>
                                <wp:inline distT="0" distB="0" distL="0" distR="0" wp14:anchorId="6099E36F" wp14:editId="0AB6FDA8">
                                  <wp:extent cx="988527" cy="1357772"/>
                                  <wp:effectExtent l="0" t="0" r="2540" b="0"/>
                                  <wp:docPr id="11" name="Рисунок 11" descr="H:\99\D\Мои документы\Детский сад года 2020\на сайт\Грамоты дс 99\Грамоты дс 99\2020-02-21\0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:\99\D\Мои документы\Детский сад года 2020\на сайт\Грамоты дс 99\Грамоты дс 99\2020-02-21\0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9289" cy="13588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4137D" w:rsidRDefault="0084137D" w:rsidP="00ED2C38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ajorHAnsi" w:hAnsiTheme="majorHAnsi"/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B0E9D">
                              <w:rPr>
                                <w:rFonts w:asciiTheme="majorHAnsi" w:hAnsiTheme="majorHAnsi"/>
                                <w:b/>
                                <w:i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Перспективы деятельности и развития организации:</w:t>
                            </w:r>
                          </w:p>
                          <w:p w:rsidR="002C6DFB" w:rsidRPr="00DB0E9D" w:rsidRDefault="002C6DFB" w:rsidP="00ED2C38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ajorHAnsi" w:hAnsiTheme="majorHAnsi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:rsidR="0084137D" w:rsidRPr="00ED570B" w:rsidRDefault="002C6DFB" w:rsidP="002C6DFB">
                            <w:pPr>
                              <w:pStyle w:val="a9"/>
                              <w:numPr>
                                <w:ilvl w:val="0"/>
                                <w:numId w:val="13"/>
                              </w:numPr>
                              <w:kinsoku w:val="0"/>
                              <w:overflowPunct w:val="0"/>
                              <w:spacing w:before="0" w:beforeAutospacing="0" w:after="0" w:afterAutospacing="0"/>
                              <w:ind w:left="426" w:hanging="426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</w:t>
                            </w:r>
                            <w:r w:rsidR="002D3A23" w:rsidRPr="002D3A23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роведение </w:t>
                            </w:r>
                            <w:proofErr w:type="spellStart"/>
                            <w:r w:rsidR="002D3A23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ремонтно</w:t>
                            </w:r>
                            <w:proofErr w:type="spellEnd"/>
                            <w:r w:rsidR="002D3A23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– профилактических работ </w:t>
                            </w:r>
                            <w:r w:rsidR="00E23170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в соответствии с санитарными и техническими требованиями </w:t>
                            </w:r>
                            <w:r w:rsidR="002D3A23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по созданию</w:t>
                            </w:r>
                            <w:r w:rsidR="00452C2D" w:rsidRPr="00ED570B"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безопасных условий </w:t>
                            </w:r>
                            <w:r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пребывания </w:t>
                            </w:r>
                            <w:r w:rsidR="00452C2D" w:rsidRPr="00ED570B"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для </w:t>
                            </w:r>
                            <w:r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воспитанников и </w:t>
                            </w:r>
                            <w:r w:rsidR="00452C2D" w:rsidRPr="00ED570B"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работ</w:t>
                            </w:r>
                            <w:r w:rsidR="00E23170"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ников</w:t>
                            </w:r>
                            <w:r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52C2D" w:rsidRPr="00ED570B">
                              <w:rPr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ДОУ.</w:t>
                            </w:r>
                          </w:p>
                          <w:p w:rsidR="0084137D" w:rsidRDefault="002C6DFB" w:rsidP="002C6DFB">
                            <w:pPr>
                              <w:pStyle w:val="a9"/>
                              <w:numPr>
                                <w:ilvl w:val="0"/>
                                <w:numId w:val="13"/>
                              </w:numPr>
                              <w:kinsoku w:val="0"/>
                              <w:overflowPunct w:val="0"/>
                              <w:spacing w:before="0" w:beforeAutospacing="0" w:after="0" w:afterAutospacing="0"/>
                              <w:ind w:left="426" w:hanging="426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Совершенствование</w:t>
                            </w:r>
                            <w:r w:rsid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развивающей среды прилегающей территории</w:t>
                            </w:r>
                            <w:r w:rsidR="00CD751A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(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спортивной площадки) </w:t>
                            </w:r>
                            <w:r w:rsid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в соответствии с ФГОС </w:t>
                            </w:r>
                            <w:proofErr w:type="gramStart"/>
                            <w:r w:rsid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ДО</w:t>
                            </w:r>
                            <w:proofErr w:type="gramEnd"/>
                            <w:r w:rsidR="00452C2D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CD751A" w:rsidRDefault="00747AB1" w:rsidP="002C6DFB">
                            <w:pPr>
                              <w:pStyle w:val="a9"/>
                              <w:numPr>
                                <w:ilvl w:val="0"/>
                                <w:numId w:val="13"/>
                              </w:numPr>
                              <w:kinsoku w:val="0"/>
                              <w:overflowPunct w:val="0"/>
                              <w:spacing w:before="0" w:beforeAutospacing="0" w:after="0" w:afterAutospacing="0"/>
                              <w:ind w:left="426" w:hanging="426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Повышение качества образования в ДОО через использование инновационных педагогических технологий</w:t>
                            </w:r>
                          </w:p>
                          <w:p w:rsidR="000D2EEB" w:rsidRDefault="000D2EEB" w:rsidP="000D2EEB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0D2EEB" w:rsidRDefault="000D2EEB" w:rsidP="000D2EEB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0D2EEB" w:rsidRDefault="000D2EEB" w:rsidP="000D2EEB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0D2EEB" w:rsidRDefault="000D2EEB" w:rsidP="000D2EEB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0D2EEB" w:rsidRDefault="000D2EEB" w:rsidP="000D2EEB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0D2EEB" w:rsidRDefault="000D2EEB" w:rsidP="000D2EEB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0D2EEB" w:rsidRDefault="000D2EEB" w:rsidP="000D2EEB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0D2EEB" w:rsidRPr="00452C2D" w:rsidRDefault="000D2EEB" w:rsidP="000D2EEB">
                            <w:pPr>
                              <w:pStyle w:val="a9"/>
                              <w:kinsoku w:val="0"/>
                              <w:overflowPunct w:val="0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5F40DF" w:rsidRDefault="005F40DF" w:rsidP="00A6493E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hAnsiTheme="minorHAnsi"/>
                                <w:color w:val="000000" w:themeColor="text1"/>
                                <w:kern w:val="24"/>
                                <w:szCs w:val="28"/>
                              </w:rPr>
                            </w:pPr>
                          </w:p>
                          <w:p w:rsidR="005F40DF" w:rsidRPr="001C7D48" w:rsidRDefault="005F40DF" w:rsidP="00A6493E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7" style="position:absolute;left:0;text-align:left;margin-left:161.05pt;margin-top:-55.85pt;width:398.05pt;height:840pt;z-index:-2516526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" fillcolor="#92cddc [1944]" strokecolor="#92cddc [1944]" strokeweight="1pt">
                <v:fill color2="#daeef3 [664]" rotate="t" angle="135" focus="50%" type="gradient"/>
                <v:shadow on="t" color="#205867 [1608]" opacity=".5" offset="1pt"/>
                <v:textbox>
                  <w:txbxContent>
                    <w:p w:rsidR="00452C2D" w:rsidRDefault="00452C2D" w:rsidP="00452C2D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452C2D" w:rsidRPr="00452C2D" w:rsidRDefault="00452C2D" w:rsidP="00385ED5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05345A"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Специфика учреждения:</w:t>
                      </w:r>
                      <w:r w:rsidRPr="0005345A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05345A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воспитание и образование детей дошкольного возраста, </w:t>
                      </w:r>
                      <w:r w:rsidR="0005345A" w:rsidRPr="0005345A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05345A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профессиональная коррекция нарушений </w:t>
                      </w:r>
                      <w:r w:rsidR="0005345A" w:rsidRPr="0005345A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у детей с ТНР</w:t>
                      </w:r>
                      <w:r w:rsidRPr="0005345A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.</w:t>
                      </w:r>
                    </w:p>
                    <w:p w:rsidR="00452C2D" w:rsidRDefault="00452C2D" w:rsidP="00385ED5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У</w:t>
                      </w:r>
                      <w:r w:rsidR="00A6493E" w:rsidRPr="00452C2D"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слуги</w:t>
                      </w:r>
                      <w:r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, оказываемые учреждением</w:t>
                      </w:r>
                      <w:r w:rsidR="00A6493E" w:rsidRPr="00452C2D"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:</w:t>
                      </w:r>
                      <w:r w:rsidR="00A6493E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1C7D48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 w:rsidR="00452C2D" w:rsidRDefault="00A6493E" w:rsidP="00385ED5">
                      <w:pPr>
                        <w:pStyle w:val="a9"/>
                        <w:numPr>
                          <w:ilvl w:val="0"/>
                          <w:numId w:val="12"/>
                        </w:numPr>
                        <w:spacing w:before="0" w:beforeAutospacing="0" w:after="0" w:afterAutospacing="0"/>
                        <w:ind w:left="284" w:hanging="284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образовательны</w:t>
                      </w:r>
                      <w:r w:rsidR="0084137D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е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услуг</w:t>
                      </w:r>
                      <w:r w:rsidR="0084137D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и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, </w:t>
                      </w:r>
                    </w:p>
                    <w:p w:rsidR="005F40DF" w:rsidRDefault="002C6DFB" w:rsidP="00385ED5">
                      <w:pPr>
                        <w:pStyle w:val="a9"/>
                        <w:numPr>
                          <w:ilvl w:val="0"/>
                          <w:numId w:val="12"/>
                        </w:numPr>
                        <w:spacing w:before="0" w:beforeAutospacing="0" w:after="0" w:afterAutospacing="0"/>
                        <w:ind w:left="284" w:hanging="284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услуги по </w:t>
                      </w:r>
                      <w:r w:rsidR="00A6493E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присмотр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у</w:t>
                      </w:r>
                      <w:r w:rsidR="00A6493E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и ух</w:t>
                      </w:r>
                      <w:r w:rsidR="001C7D48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од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у</w:t>
                      </w:r>
                      <w:r w:rsidR="0084137D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детей</w:t>
                      </w:r>
                      <w:r w:rsidR="0005345A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в возрасте от 1,5</w:t>
                      </w:r>
                      <w:r w:rsidR="001C7D48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лет до прекра</w:t>
                      </w:r>
                      <w:r w:rsid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щения образовательных отношений,</w:t>
                      </w:r>
                    </w:p>
                    <w:p w:rsidR="00452C2D" w:rsidRPr="00452C2D" w:rsidRDefault="00452C2D" w:rsidP="00385ED5">
                      <w:pPr>
                        <w:pStyle w:val="a9"/>
                        <w:numPr>
                          <w:ilvl w:val="0"/>
                          <w:numId w:val="12"/>
                        </w:numPr>
                        <w:spacing w:before="0" w:beforeAutospacing="0" w:after="0" w:afterAutospacing="0"/>
                        <w:ind w:left="284" w:hanging="284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дополнительные образовательные услуги, в том числе платные образовательные услуги</w:t>
                      </w:r>
                      <w:r w:rsidR="002C6DFB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.</w:t>
                      </w:r>
                    </w:p>
                    <w:p w:rsidR="00601790" w:rsidRDefault="00A6493E" w:rsidP="00385ED5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452C2D"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Проектная мощность: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 w:rsidR="00A6493E" w:rsidRDefault="00601790" w:rsidP="00385ED5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1</w:t>
                      </w:r>
                      <w:r w:rsidR="003C188B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к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орпус- </w:t>
                      </w:r>
                      <w:r w:rsidR="00590F47" w:rsidRPr="00590F47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220</w:t>
                      </w:r>
                      <w:r w:rsidR="00A6493E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мест, спи</w:t>
                      </w:r>
                      <w:r w:rsidR="003C188B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сочный состав детей</w:t>
                      </w:r>
                      <w:r w:rsidR="00590F47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– </w:t>
                      </w:r>
                      <w:r w:rsidR="00590F47" w:rsidRPr="00DE695B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22</w:t>
                      </w:r>
                      <w:r w:rsidR="00DE695B" w:rsidRPr="00DE695B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0</w:t>
                      </w:r>
                      <w:r w:rsidR="00A6493E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человек. </w:t>
                      </w:r>
                    </w:p>
                    <w:p w:rsidR="003C188B" w:rsidRPr="00452C2D" w:rsidRDefault="003C188B" w:rsidP="00385ED5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2 корпус- </w:t>
                      </w:r>
                      <w:r w:rsidR="00590F47" w:rsidRPr="00590F47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280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мест, списочный состав детей -  </w:t>
                      </w:r>
                      <w:r w:rsidR="00DE695B" w:rsidRPr="00DE695B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331 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человек</w:t>
                      </w:r>
                      <w:r w:rsidR="00F01839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.</w:t>
                      </w:r>
                    </w:p>
                    <w:p w:rsidR="005F40DF" w:rsidRPr="00452C2D" w:rsidRDefault="00A6493E" w:rsidP="00385ED5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452C2D"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Направленность групп: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 w:rsidR="005F40DF" w:rsidRPr="00452C2D" w:rsidRDefault="00A6493E" w:rsidP="00385ED5">
                      <w:pPr>
                        <w:pStyle w:val="a9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группы компенсирующей направленности для детей с </w:t>
                      </w:r>
                      <w:r w:rsidR="00D5778C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ТН</w:t>
                      </w:r>
                      <w:r w:rsidR="0084137D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Р</w:t>
                      </w:r>
                      <w:r w:rsidR="005F40DF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– 5 групп;</w:t>
                      </w:r>
                    </w:p>
                    <w:p w:rsidR="00357754" w:rsidRPr="00452C2D" w:rsidRDefault="00D5778C" w:rsidP="00385ED5">
                      <w:pPr>
                        <w:pStyle w:val="a9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группы общеразвивающей направленности  – 17 групп</w:t>
                      </w:r>
                      <w:r w:rsidR="00A6493E"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.</w:t>
                      </w:r>
                      <w:r w:rsidR="005F40DF" w:rsidRPr="00452C2D">
                        <w:rPr>
                          <w:b/>
                          <w:i/>
                          <w:sz w:val="22"/>
                          <w:szCs w:val="22"/>
                        </w:rPr>
                        <w:t xml:space="preserve"> </w:t>
                      </w:r>
                    </w:p>
                    <w:p w:rsidR="005F40DF" w:rsidRPr="00452C2D" w:rsidRDefault="00357754" w:rsidP="00385ED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452C2D">
                        <w:rPr>
                          <w:rFonts w:ascii="Times New Roman" w:hAnsi="Times New Roman" w:cs="Times New Roman"/>
                          <w:b/>
                          <w:i/>
                        </w:rPr>
                        <w:t>Состав педагогических кадров:</w:t>
                      </w:r>
                    </w:p>
                    <w:p w:rsidR="0084137D" w:rsidRPr="00452C2D" w:rsidRDefault="00385ED5" w:rsidP="00385ED5">
                      <w:pPr>
                        <w:pStyle w:val="ab"/>
                        <w:numPr>
                          <w:ilvl w:val="0"/>
                          <w:numId w:val="9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учитель</w:t>
                      </w:r>
                      <w:r w:rsidR="005F40DF" w:rsidRPr="00452C2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логопед</w:t>
                      </w:r>
                      <w:r w:rsidR="00F01839">
                        <w:rPr>
                          <w:rFonts w:ascii="Times New Roman" w:hAnsi="Times New Roman" w:cs="Times New Roman"/>
                        </w:rPr>
                        <w:t xml:space="preserve"> (3 человека);</w:t>
                      </w:r>
                    </w:p>
                    <w:p w:rsidR="0084137D" w:rsidRPr="00452C2D" w:rsidRDefault="00207459" w:rsidP="00385ED5">
                      <w:pPr>
                        <w:pStyle w:val="ab"/>
                        <w:numPr>
                          <w:ilvl w:val="0"/>
                          <w:numId w:val="9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музыкальный руководитель (</w:t>
                      </w:r>
                      <w:r w:rsidR="00DE695B">
                        <w:rPr>
                          <w:rFonts w:ascii="Times New Roman" w:hAnsi="Times New Roman" w:cs="Times New Roman"/>
                          <w:lang w:val="en-US"/>
                        </w:rPr>
                        <w:t>3</w:t>
                      </w:r>
                      <w:r w:rsidR="005F40DF" w:rsidRPr="00452C2D">
                        <w:rPr>
                          <w:rFonts w:ascii="Times New Roman" w:hAnsi="Times New Roman" w:cs="Times New Roman"/>
                        </w:rPr>
                        <w:t xml:space="preserve"> человек</w:t>
                      </w:r>
                      <w:r w:rsidR="00D5778C">
                        <w:rPr>
                          <w:rFonts w:ascii="Times New Roman" w:hAnsi="Times New Roman" w:cs="Times New Roman"/>
                        </w:rPr>
                        <w:t>а</w:t>
                      </w:r>
                      <w:r w:rsidR="00F01839">
                        <w:rPr>
                          <w:rFonts w:ascii="Times New Roman" w:hAnsi="Times New Roman" w:cs="Times New Roman"/>
                        </w:rPr>
                        <w:t>);</w:t>
                      </w:r>
                    </w:p>
                    <w:p w:rsidR="0084137D" w:rsidRPr="00452C2D" w:rsidRDefault="00357754" w:rsidP="00385ED5">
                      <w:pPr>
                        <w:pStyle w:val="ab"/>
                        <w:numPr>
                          <w:ilvl w:val="0"/>
                          <w:numId w:val="9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452C2D">
                        <w:rPr>
                          <w:rFonts w:ascii="Times New Roman" w:hAnsi="Times New Roman" w:cs="Times New Roman"/>
                        </w:rPr>
                        <w:t xml:space="preserve"> педагог – психолог (1</w:t>
                      </w:r>
                      <w:r w:rsidR="00F01839">
                        <w:rPr>
                          <w:rFonts w:ascii="Times New Roman" w:hAnsi="Times New Roman" w:cs="Times New Roman"/>
                        </w:rPr>
                        <w:t xml:space="preserve"> человек);</w:t>
                      </w:r>
                    </w:p>
                    <w:p w:rsidR="0084137D" w:rsidRPr="00601790" w:rsidRDefault="00357754" w:rsidP="00385ED5">
                      <w:pPr>
                        <w:pStyle w:val="ab"/>
                        <w:numPr>
                          <w:ilvl w:val="0"/>
                          <w:numId w:val="9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452C2D">
                        <w:rPr>
                          <w:rFonts w:ascii="Times New Roman" w:hAnsi="Times New Roman" w:cs="Times New Roman"/>
                        </w:rPr>
                        <w:t>старший воспитатель</w:t>
                      </w:r>
                      <w:r w:rsidR="00207459">
                        <w:rPr>
                          <w:rFonts w:ascii="Times New Roman" w:hAnsi="Times New Roman" w:cs="Times New Roman"/>
                        </w:rPr>
                        <w:t xml:space="preserve"> (</w:t>
                      </w:r>
                      <w:r w:rsidR="00207459">
                        <w:rPr>
                          <w:rFonts w:ascii="Times New Roman" w:hAnsi="Times New Roman" w:cs="Times New Roman"/>
                          <w:lang w:val="en-US"/>
                        </w:rPr>
                        <w:t>2</w:t>
                      </w:r>
                      <w:r w:rsidR="005F40DF" w:rsidRPr="00452C2D">
                        <w:rPr>
                          <w:rFonts w:ascii="Times New Roman" w:hAnsi="Times New Roman" w:cs="Times New Roman"/>
                        </w:rPr>
                        <w:t xml:space="preserve"> человек</w:t>
                      </w:r>
                      <w:r w:rsidR="00D5778C">
                        <w:rPr>
                          <w:rFonts w:ascii="Times New Roman" w:hAnsi="Times New Roman" w:cs="Times New Roman"/>
                        </w:rPr>
                        <w:t>а</w:t>
                      </w:r>
                      <w:r w:rsidR="005F40DF" w:rsidRPr="00452C2D">
                        <w:rPr>
                          <w:rFonts w:ascii="Times New Roman" w:hAnsi="Times New Roman" w:cs="Times New Roman"/>
                        </w:rPr>
                        <w:t>)</w:t>
                      </w:r>
                      <w:r w:rsidR="00F01839">
                        <w:rPr>
                          <w:rFonts w:ascii="Times New Roman" w:hAnsi="Times New Roman" w:cs="Times New Roman"/>
                        </w:rPr>
                        <w:t>;</w:t>
                      </w:r>
                    </w:p>
                    <w:p w:rsidR="00601790" w:rsidRPr="00452C2D" w:rsidRDefault="00601790" w:rsidP="00385ED5">
                      <w:pPr>
                        <w:pStyle w:val="ab"/>
                        <w:numPr>
                          <w:ilvl w:val="0"/>
                          <w:numId w:val="9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инструктор по физической культуре (1 человек)</w:t>
                      </w:r>
                      <w:r w:rsidR="00F01839">
                        <w:rPr>
                          <w:rFonts w:ascii="Times New Roman" w:hAnsi="Times New Roman" w:cs="Times New Roman"/>
                        </w:rPr>
                        <w:t>;</w:t>
                      </w:r>
                    </w:p>
                    <w:p w:rsidR="00212C05" w:rsidRPr="0005345A" w:rsidRDefault="00357754" w:rsidP="00385ED5">
                      <w:pPr>
                        <w:pStyle w:val="ab"/>
                        <w:numPr>
                          <w:ilvl w:val="0"/>
                          <w:numId w:val="9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05345A">
                        <w:rPr>
                          <w:rFonts w:ascii="Times New Roman" w:hAnsi="Times New Roman" w:cs="Times New Roman"/>
                        </w:rPr>
                        <w:t>воспитатели (</w:t>
                      </w:r>
                      <w:r w:rsidR="00601790" w:rsidRPr="0005345A">
                        <w:rPr>
                          <w:rFonts w:ascii="Times New Roman" w:hAnsi="Times New Roman" w:cs="Times New Roman"/>
                        </w:rPr>
                        <w:t>2</w:t>
                      </w:r>
                      <w:r w:rsidR="0005345A" w:rsidRPr="0005345A">
                        <w:rPr>
                          <w:rFonts w:ascii="Times New Roman" w:hAnsi="Times New Roman" w:cs="Times New Roman"/>
                        </w:rPr>
                        <w:t>7</w:t>
                      </w:r>
                      <w:r w:rsidR="00601790" w:rsidRPr="0005345A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05345A">
                        <w:rPr>
                          <w:rFonts w:ascii="Times New Roman" w:hAnsi="Times New Roman" w:cs="Times New Roman"/>
                        </w:rPr>
                        <w:t>человек).</w:t>
                      </w:r>
                    </w:p>
                    <w:p w:rsidR="00212C05" w:rsidRPr="00452C2D" w:rsidRDefault="00212C05" w:rsidP="00385ED5">
                      <w:pPr>
                        <w:pStyle w:val="ab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452C2D">
                        <w:rPr>
                          <w:rFonts w:ascii="Times New Roman" w:hAnsi="Times New Roman" w:cs="Times New Roman"/>
                          <w:b/>
                          <w:i/>
                        </w:rPr>
                        <w:t>Уровень квалификации педагогических кадров:</w:t>
                      </w:r>
                    </w:p>
                    <w:p w:rsidR="00452C2D" w:rsidRPr="00452C2D" w:rsidRDefault="00452C2D" w:rsidP="00385ED5">
                      <w:pPr>
                        <w:pStyle w:val="ab"/>
                        <w:numPr>
                          <w:ilvl w:val="0"/>
                          <w:numId w:val="10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452C2D">
                        <w:rPr>
                          <w:rFonts w:ascii="Times New Roman" w:hAnsi="Times New Roman" w:cs="Times New Roman"/>
                        </w:rPr>
                        <w:t>Доля педагогов с высшим профессиональным образование</w:t>
                      </w:r>
                      <w:r w:rsidR="00601790">
                        <w:rPr>
                          <w:rFonts w:ascii="Times New Roman" w:hAnsi="Times New Roman" w:cs="Times New Roman"/>
                        </w:rPr>
                        <w:t>м – 62</w:t>
                      </w:r>
                      <w:r w:rsidRPr="00452C2D">
                        <w:rPr>
                          <w:rFonts w:ascii="Times New Roman" w:hAnsi="Times New Roman" w:cs="Times New Roman"/>
                        </w:rPr>
                        <w:t>%;</w:t>
                      </w:r>
                    </w:p>
                    <w:p w:rsidR="00452C2D" w:rsidRPr="00452C2D" w:rsidRDefault="00452C2D" w:rsidP="00385ED5">
                      <w:pPr>
                        <w:pStyle w:val="ab"/>
                        <w:numPr>
                          <w:ilvl w:val="0"/>
                          <w:numId w:val="10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452C2D">
                        <w:rPr>
                          <w:rFonts w:ascii="Times New Roman" w:hAnsi="Times New Roman" w:cs="Times New Roman"/>
                        </w:rPr>
                        <w:t>Доля педагогов со средним профессиональным образованием</w:t>
                      </w:r>
                      <w:r w:rsidR="00601790">
                        <w:rPr>
                          <w:rFonts w:ascii="Times New Roman" w:hAnsi="Times New Roman" w:cs="Times New Roman"/>
                        </w:rPr>
                        <w:t xml:space="preserve"> – 38</w:t>
                      </w:r>
                      <w:r w:rsidR="00F01839">
                        <w:rPr>
                          <w:rFonts w:ascii="Times New Roman" w:hAnsi="Times New Roman" w:cs="Times New Roman"/>
                        </w:rPr>
                        <w:t>%;</w:t>
                      </w:r>
                    </w:p>
                    <w:p w:rsidR="005F40DF" w:rsidRPr="00452C2D" w:rsidRDefault="00212C05" w:rsidP="00385ED5">
                      <w:pPr>
                        <w:pStyle w:val="ab"/>
                        <w:numPr>
                          <w:ilvl w:val="0"/>
                          <w:numId w:val="10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452C2D">
                        <w:rPr>
                          <w:rFonts w:ascii="Times New Roman" w:hAnsi="Times New Roman" w:cs="Times New Roman"/>
                        </w:rPr>
                        <w:t xml:space="preserve">Доля педагогов с высшей </w:t>
                      </w:r>
                      <w:r w:rsidR="00452C2D">
                        <w:rPr>
                          <w:rFonts w:ascii="Times New Roman" w:hAnsi="Times New Roman" w:cs="Times New Roman"/>
                        </w:rPr>
                        <w:t xml:space="preserve">и первой квалификационными категориями </w:t>
                      </w:r>
                      <w:r w:rsidR="005F40DF" w:rsidRPr="00452C2D">
                        <w:rPr>
                          <w:rFonts w:ascii="Times New Roman" w:hAnsi="Times New Roman" w:cs="Times New Roman"/>
                        </w:rPr>
                        <w:t xml:space="preserve"> – </w:t>
                      </w:r>
                      <w:r w:rsidR="00601790">
                        <w:rPr>
                          <w:rFonts w:ascii="Times New Roman" w:hAnsi="Times New Roman" w:cs="Times New Roman"/>
                        </w:rPr>
                        <w:t>79</w:t>
                      </w:r>
                      <w:r w:rsidR="00452C2D">
                        <w:rPr>
                          <w:rFonts w:ascii="Times New Roman" w:hAnsi="Times New Roman" w:cs="Times New Roman"/>
                        </w:rPr>
                        <w:t>%</w:t>
                      </w:r>
                      <w:r w:rsidR="00F01839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DB0E9D" w:rsidRPr="00452C2D" w:rsidRDefault="00DB0E9D" w:rsidP="00385ED5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kern w:val="24"/>
                          <w:sz w:val="22"/>
                          <w:szCs w:val="22"/>
                        </w:rPr>
                      </w:pPr>
                      <w:r w:rsidRPr="00452C2D">
                        <w:rPr>
                          <w:b/>
                          <w:i/>
                          <w:kern w:val="24"/>
                          <w:sz w:val="22"/>
                          <w:szCs w:val="22"/>
                        </w:rPr>
                        <w:t>Материально – техническое обеспечение.</w:t>
                      </w:r>
                      <w:r w:rsidRPr="00452C2D">
                        <w:rPr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 w:rsidR="00DB0E9D" w:rsidRPr="00452C2D" w:rsidRDefault="00DB0E9D" w:rsidP="00385ED5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r w:rsidRPr="00452C2D">
                        <w:rPr>
                          <w:kern w:val="24"/>
                          <w:sz w:val="22"/>
                          <w:szCs w:val="22"/>
                        </w:rPr>
                        <w:t xml:space="preserve">Учреждение 1974 года застройки, состояние здания и помещений удовлетворительное. </w:t>
                      </w:r>
                      <w:r w:rsidRPr="0005345A">
                        <w:rPr>
                          <w:kern w:val="24"/>
                          <w:sz w:val="22"/>
                          <w:szCs w:val="22"/>
                        </w:rPr>
                        <w:t xml:space="preserve">2019 г. – </w:t>
                      </w:r>
                      <w:r w:rsidR="00DE695B" w:rsidRPr="0005345A">
                        <w:rPr>
                          <w:kern w:val="24"/>
                          <w:sz w:val="22"/>
                          <w:szCs w:val="22"/>
                        </w:rPr>
                        <w:t xml:space="preserve">частичный </w:t>
                      </w:r>
                      <w:r w:rsidRPr="0005345A">
                        <w:rPr>
                          <w:kern w:val="24"/>
                          <w:sz w:val="22"/>
                          <w:szCs w:val="22"/>
                        </w:rPr>
                        <w:t>ремонт кровли,</w:t>
                      </w:r>
                      <w:r w:rsidR="00DE695B" w:rsidRPr="0005345A">
                        <w:rPr>
                          <w:kern w:val="24"/>
                          <w:sz w:val="22"/>
                          <w:szCs w:val="22"/>
                        </w:rPr>
                        <w:t xml:space="preserve"> вентиляционный системы, замена проводки</w:t>
                      </w:r>
                      <w:r w:rsidR="00385ED5">
                        <w:rPr>
                          <w:kern w:val="24"/>
                          <w:sz w:val="22"/>
                          <w:szCs w:val="22"/>
                        </w:rPr>
                        <w:t xml:space="preserve">, </w:t>
                      </w:r>
                      <w:r w:rsidRPr="0005345A">
                        <w:rPr>
                          <w:kern w:val="24"/>
                          <w:sz w:val="22"/>
                          <w:szCs w:val="22"/>
                        </w:rPr>
                        <w:t xml:space="preserve">2020 г. – </w:t>
                      </w:r>
                      <w:r w:rsidR="0005345A" w:rsidRPr="0005345A">
                        <w:rPr>
                          <w:kern w:val="24"/>
                          <w:sz w:val="22"/>
                          <w:szCs w:val="22"/>
                        </w:rPr>
                        <w:t>косметический ремонт помещений</w:t>
                      </w:r>
                      <w:r w:rsidRPr="0005345A">
                        <w:rPr>
                          <w:kern w:val="24"/>
                          <w:sz w:val="22"/>
                          <w:szCs w:val="22"/>
                        </w:rPr>
                        <w:t>.</w:t>
                      </w:r>
                    </w:p>
                    <w:p w:rsidR="003E6435" w:rsidRPr="00452C2D" w:rsidRDefault="003E6435" w:rsidP="00385ED5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kern w:val="24"/>
                          <w:sz w:val="22"/>
                          <w:szCs w:val="22"/>
                        </w:rPr>
                      </w:pPr>
                      <w:r w:rsidRPr="00452C2D">
                        <w:rPr>
                          <w:b/>
                          <w:i/>
                          <w:kern w:val="24"/>
                          <w:sz w:val="22"/>
                          <w:szCs w:val="22"/>
                        </w:rPr>
                        <w:t>Материально</w:t>
                      </w:r>
                      <w:r w:rsidR="00452C2D">
                        <w:rPr>
                          <w:b/>
                          <w:i/>
                          <w:kern w:val="24"/>
                          <w:sz w:val="22"/>
                          <w:szCs w:val="22"/>
                        </w:rPr>
                        <w:t xml:space="preserve"> – техническая</w:t>
                      </w:r>
                      <w:r w:rsidRPr="00452C2D">
                        <w:rPr>
                          <w:b/>
                          <w:i/>
                          <w:kern w:val="24"/>
                          <w:sz w:val="22"/>
                          <w:szCs w:val="22"/>
                        </w:rPr>
                        <w:t xml:space="preserve"> оснащенность </w:t>
                      </w:r>
                      <w:r w:rsidRPr="00452C2D">
                        <w:rPr>
                          <w:kern w:val="24"/>
                          <w:sz w:val="22"/>
                          <w:szCs w:val="22"/>
                        </w:rPr>
                        <w:t>материалами и</w:t>
                      </w:r>
                      <w:r w:rsidR="0084137D" w:rsidRPr="00452C2D">
                        <w:rPr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DE695B">
                        <w:rPr>
                          <w:kern w:val="24"/>
                          <w:sz w:val="22"/>
                          <w:szCs w:val="22"/>
                        </w:rPr>
                        <w:t>оборудованием составляет 85</w:t>
                      </w:r>
                      <w:r w:rsidRPr="00452C2D">
                        <w:rPr>
                          <w:kern w:val="24"/>
                          <w:sz w:val="22"/>
                          <w:szCs w:val="22"/>
                        </w:rPr>
                        <w:t xml:space="preserve">%.  </w:t>
                      </w:r>
                      <w:r w:rsidR="00747AB1">
                        <w:rPr>
                          <w:kern w:val="24"/>
                          <w:sz w:val="22"/>
                          <w:szCs w:val="22"/>
                        </w:rPr>
                        <w:t xml:space="preserve">Учреждение оснащено мультимедийным оборудованием, оргтехникой, компьютерами. </w:t>
                      </w:r>
                      <w:r w:rsidRPr="002C35B3">
                        <w:rPr>
                          <w:kern w:val="24"/>
                          <w:sz w:val="22"/>
                          <w:szCs w:val="22"/>
                        </w:rPr>
                        <w:t>Группы</w:t>
                      </w:r>
                      <w:r w:rsidR="002C35B3" w:rsidRPr="002C35B3">
                        <w:rPr>
                          <w:kern w:val="24"/>
                          <w:sz w:val="22"/>
                          <w:szCs w:val="22"/>
                        </w:rPr>
                        <w:t xml:space="preserve"> оснащены </w:t>
                      </w:r>
                      <w:r w:rsidRPr="002C35B3">
                        <w:rPr>
                          <w:kern w:val="24"/>
                          <w:sz w:val="22"/>
                          <w:szCs w:val="22"/>
                        </w:rPr>
                        <w:t>дидактическими материалами, наглядными пособиями для обучения, воспитания</w:t>
                      </w:r>
                      <w:r w:rsidR="002C35B3" w:rsidRPr="002C35B3">
                        <w:rPr>
                          <w:kern w:val="24"/>
                          <w:sz w:val="22"/>
                          <w:szCs w:val="22"/>
                        </w:rPr>
                        <w:t xml:space="preserve"> и развития детей, а также </w:t>
                      </w:r>
                      <w:r w:rsidRPr="002C35B3">
                        <w:rPr>
                          <w:kern w:val="24"/>
                          <w:sz w:val="22"/>
                          <w:szCs w:val="22"/>
                        </w:rPr>
                        <w:t xml:space="preserve"> профессиональной коррекции </w:t>
                      </w:r>
                      <w:r w:rsidR="002C35B3" w:rsidRPr="002C35B3">
                        <w:rPr>
                          <w:kern w:val="24"/>
                          <w:sz w:val="22"/>
                          <w:szCs w:val="22"/>
                        </w:rPr>
                        <w:t>имеющихся нарушений у детей с ТН</w:t>
                      </w:r>
                      <w:r w:rsidRPr="002C35B3">
                        <w:rPr>
                          <w:kern w:val="24"/>
                          <w:sz w:val="22"/>
                          <w:szCs w:val="22"/>
                        </w:rPr>
                        <w:t>Р.</w:t>
                      </w:r>
                    </w:p>
                    <w:p w:rsidR="003E6435" w:rsidRPr="00452C2D" w:rsidRDefault="003E6435" w:rsidP="00385ED5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452C2D"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Значимые достижения учреждения:</w:t>
                      </w:r>
                    </w:p>
                    <w:p w:rsidR="003E6435" w:rsidRPr="00CD751A" w:rsidRDefault="003E6435" w:rsidP="00385ED5">
                      <w:pPr>
                        <w:pStyle w:val="a9"/>
                        <w:numPr>
                          <w:ilvl w:val="0"/>
                          <w:numId w:val="11"/>
                        </w:numPr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Победитель Всероссийского смотра - конкурса «Детский сад года</w:t>
                      </w:r>
                      <w:r w:rsidR="00054FC6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»</w:t>
                      </w:r>
                      <w:r w:rsidRP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сайта «Открывая будущее. РФ», 2020 г.</w:t>
                      </w:r>
                      <w:r w:rsidR="00F01839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;</w:t>
                      </w:r>
                    </w:p>
                    <w:p w:rsidR="00CD751A" w:rsidRPr="00CD751A" w:rsidRDefault="00CD751A" w:rsidP="00385ED5">
                      <w:pPr>
                        <w:pStyle w:val="a9"/>
                        <w:numPr>
                          <w:ilvl w:val="0"/>
                          <w:numId w:val="11"/>
                        </w:numPr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Победитель Первомайской акции –</w:t>
                      </w:r>
                      <w:r w:rsidR="008A65FD" w:rsidRPr="008A65F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онлайн </w:t>
                      </w:r>
                      <w:r w:rsidRPr="00CD751A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#</w:t>
                      </w:r>
                      <w:r w:rsidR="008A65F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С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оли</w:t>
                      </w:r>
                      <w:r w:rsidR="008A65F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да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рность сильнее заразы</w:t>
                      </w:r>
                      <w:r w:rsidR="008A65FD" w:rsidRPr="008A65F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#</w:t>
                      </w:r>
                    </w:p>
                    <w:p w:rsidR="00CD751A" w:rsidRPr="00CD751A" w:rsidRDefault="00CD751A" w:rsidP="00385ED5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ind w:left="360"/>
                        <w:jc w:val="both"/>
                        <w:textAlignment w:val="baseline"/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Первомай</w:t>
                      </w:r>
                      <w:r w:rsidR="008A65FD" w:rsidRPr="00F01839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-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2020 за лучший видеоролик 1 место</w:t>
                      </w:r>
                      <w:r w:rsidR="00F01839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;</w:t>
                      </w:r>
                    </w:p>
                    <w:p w:rsidR="00CD751A" w:rsidRPr="000D2EEB" w:rsidRDefault="008A65FD" w:rsidP="00385ED5">
                      <w:pPr>
                        <w:pStyle w:val="a9"/>
                        <w:numPr>
                          <w:ilvl w:val="0"/>
                          <w:numId w:val="11"/>
                        </w:numPr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Победитель </w:t>
                      </w:r>
                      <w:r w:rsidR="00F01839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1 место в 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районных</w:t>
                      </w:r>
                      <w:r w:rsidR="00CD751A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F01839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соревнованиях</w:t>
                      </w:r>
                      <w:r w:rsidR="00CD751A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«Большие гонки» среди дошкольных учреждений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,</w:t>
                      </w:r>
                      <w:r w:rsidR="00385ED5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2019 г.</w:t>
                      </w:r>
                      <w:r w:rsidR="00F01839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;</w:t>
                      </w:r>
                    </w:p>
                    <w:p w:rsidR="000D2EEB" w:rsidRPr="000D2EEB" w:rsidRDefault="000D2EEB" w:rsidP="00FB1501">
                      <w:pPr>
                        <w:pStyle w:val="a9"/>
                        <w:numPr>
                          <w:ilvl w:val="0"/>
                          <w:numId w:val="11"/>
                        </w:numPr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Победитель 1 </w:t>
                      </w:r>
                      <w:bookmarkStart w:id="1" w:name="_GoBack"/>
                      <w:bookmarkEnd w:id="1"/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место в конкурсе «Наш детский са</w:t>
                      </w:r>
                      <w:proofErr w:type="gramStart"/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д-</w:t>
                      </w:r>
                      <w:proofErr w:type="gramEnd"/>
                      <w:r w:rsidR="00054FC6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наш дом»</w:t>
                      </w:r>
                      <w:r w:rsidR="00F01839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.</w:t>
                      </w:r>
                    </w:p>
                    <w:p w:rsidR="000D2EEB" w:rsidRPr="00452C2D" w:rsidRDefault="000D2EEB" w:rsidP="000D2EEB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ind w:left="360"/>
                        <w:jc w:val="both"/>
                        <w:textAlignment w:val="baseline"/>
                        <w:rPr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5F40DF" w:rsidRDefault="00CD751A" w:rsidP="00ED2C38">
                      <w:pPr>
                        <w:pStyle w:val="a9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/>
                          <w:color w:val="000000" w:themeColor="text1"/>
                          <w:kern w:val="24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0000" w:themeColor="text1"/>
                          <w:kern w:val="24"/>
                          <w:szCs w:val="28"/>
                        </w:rPr>
                        <w:drawing>
                          <wp:inline distT="0" distB="0" distL="0" distR="0" wp14:anchorId="0AB98F06" wp14:editId="0BB09BA5">
                            <wp:extent cx="1090800" cy="1364400"/>
                            <wp:effectExtent l="0" t="0" r="0" b="7620"/>
                            <wp:docPr id="30" name="Рисунок 30" descr="C:\Users\HP\Downloads\IMG_20200901_205156_68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HP\Downloads\IMG_20200901_205156_68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0800" cy="136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85ED5">
                        <w:rPr>
                          <w:rFonts w:asciiTheme="minorHAnsi" w:hAnsiTheme="minorHAnsi"/>
                          <w:noProof/>
                          <w:color w:val="000000" w:themeColor="text1"/>
                          <w:kern w:val="24"/>
                          <w:szCs w:val="28"/>
                        </w:rPr>
                        <w:drawing>
                          <wp:inline distT="0" distB="0" distL="0" distR="0" wp14:anchorId="114FC0D7" wp14:editId="3BA5BEEA">
                            <wp:extent cx="972587" cy="1335878"/>
                            <wp:effectExtent l="0" t="0" r="0" b="0"/>
                            <wp:docPr id="5" name="Рисунок 5" descr="H:\99\D\Мои документы\Детский сад года 2020\на сайт\Грамоты дс\0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:\99\D\Мои документы\Детский сад года 2020\на сайт\Грамоты дс\0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3337" cy="13369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85ED5">
                        <w:rPr>
                          <w:rFonts w:asciiTheme="minorHAnsi" w:hAnsiTheme="minorHAnsi"/>
                          <w:noProof/>
                          <w:color w:val="000000" w:themeColor="text1"/>
                          <w:kern w:val="24"/>
                          <w:szCs w:val="28"/>
                        </w:rPr>
                        <w:drawing>
                          <wp:inline distT="0" distB="0" distL="0" distR="0" wp14:anchorId="6099E36F" wp14:editId="0AB6FDA8">
                            <wp:extent cx="988527" cy="1357772"/>
                            <wp:effectExtent l="0" t="0" r="2540" b="0"/>
                            <wp:docPr id="11" name="Рисунок 11" descr="H:\99\D\Мои документы\Детский сад года 2020\на сайт\Грамоты дс 99\Грамоты дс 99\2020-02-21\0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:\99\D\Мои документы\Детский сад года 2020\на сайт\Грамоты дс 99\Грамоты дс 99\2020-02-21\0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9289" cy="13588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4137D" w:rsidRDefault="0084137D" w:rsidP="00ED2C38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ajorHAnsi" w:hAnsiTheme="majorHAnsi"/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DB0E9D">
                        <w:rPr>
                          <w:rFonts w:asciiTheme="majorHAnsi" w:hAnsiTheme="majorHAnsi"/>
                          <w:b/>
                          <w:i/>
                          <w:color w:val="000000" w:themeColor="text1"/>
                          <w:kern w:val="24"/>
                          <w:sz w:val="22"/>
                          <w:szCs w:val="22"/>
                        </w:rPr>
                        <w:t>Перспективы деятельности и развития организации:</w:t>
                      </w:r>
                    </w:p>
                    <w:p w:rsidR="002C6DFB" w:rsidRPr="00DB0E9D" w:rsidRDefault="002C6DFB" w:rsidP="00ED2C38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ajorHAnsi" w:hAnsiTheme="majorHAnsi"/>
                          <w:b/>
                          <w:i/>
                          <w:sz w:val="22"/>
                          <w:szCs w:val="22"/>
                        </w:rPr>
                      </w:pPr>
                    </w:p>
                    <w:p w:rsidR="0084137D" w:rsidRPr="00ED570B" w:rsidRDefault="002C6DFB" w:rsidP="002C6DFB">
                      <w:pPr>
                        <w:pStyle w:val="a9"/>
                        <w:numPr>
                          <w:ilvl w:val="0"/>
                          <w:numId w:val="13"/>
                        </w:numPr>
                        <w:kinsoku w:val="0"/>
                        <w:overflowPunct w:val="0"/>
                        <w:spacing w:before="0" w:beforeAutospacing="0" w:after="0" w:afterAutospacing="0"/>
                        <w:ind w:left="426" w:hanging="426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П</w:t>
                      </w:r>
                      <w:r w:rsidR="002D3A23" w:rsidRPr="002D3A23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роведение </w:t>
                      </w:r>
                      <w:proofErr w:type="spellStart"/>
                      <w:r w:rsidR="002D3A23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ремонтно</w:t>
                      </w:r>
                      <w:proofErr w:type="spellEnd"/>
                      <w:r w:rsidR="002D3A23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– профилактических работ </w:t>
                      </w:r>
                      <w:r w:rsidR="00E23170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в соответствии с санитарными и техническими требованиями </w:t>
                      </w:r>
                      <w:r w:rsidR="002D3A23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по созданию</w:t>
                      </w:r>
                      <w:r w:rsidR="00452C2D" w:rsidRPr="00ED570B"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безопасных условий </w:t>
                      </w:r>
                      <w:r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пребывания </w:t>
                      </w:r>
                      <w:r w:rsidR="00452C2D" w:rsidRPr="00ED570B"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для </w:t>
                      </w:r>
                      <w:r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воспитанников и </w:t>
                      </w:r>
                      <w:r w:rsidR="00452C2D" w:rsidRPr="00ED570B"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работ</w:t>
                      </w:r>
                      <w:r w:rsidR="00E23170"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ников</w:t>
                      </w:r>
                      <w:r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452C2D" w:rsidRPr="00ED570B">
                        <w:rPr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ДОУ.</w:t>
                      </w:r>
                    </w:p>
                    <w:p w:rsidR="0084137D" w:rsidRDefault="002C6DFB" w:rsidP="002C6DFB">
                      <w:pPr>
                        <w:pStyle w:val="a9"/>
                        <w:numPr>
                          <w:ilvl w:val="0"/>
                          <w:numId w:val="13"/>
                        </w:numPr>
                        <w:kinsoku w:val="0"/>
                        <w:overflowPunct w:val="0"/>
                        <w:spacing w:before="0" w:beforeAutospacing="0" w:after="0" w:afterAutospacing="0"/>
                        <w:ind w:left="426" w:hanging="426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Совершенствование</w:t>
                      </w:r>
                      <w:r w:rsid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развивающей среды прилегающей территории</w:t>
                      </w:r>
                      <w:r w:rsidR="00CD751A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(</w:t>
                      </w: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спортивной площадки) </w:t>
                      </w:r>
                      <w:r w:rsid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в соответствии с ФГОС </w:t>
                      </w:r>
                      <w:proofErr w:type="gramStart"/>
                      <w:r w:rsid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ДО</w:t>
                      </w:r>
                      <w:proofErr w:type="gramEnd"/>
                      <w:r w:rsidR="00452C2D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. </w:t>
                      </w:r>
                    </w:p>
                    <w:p w:rsidR="00CD751A" w:rsidRDefault="00747AB1" w:rsidP="002C6DFB">
                      <w:pPr>
                        <w:pStyle w:val="a9"/>
                        <w:numPr>
                          <w:ilvl w:val="0"/>
                          <w:numId w:val="13"/>
                        </w:numPr>
                        <w:kinsoku w:val="0"/>
                        <w:overflowPunct w:val="0"/>
                        <w:spacing w:before="0" w:beforeAutospacing="0" w:after="0" w:afterAutospacing="0"/>
                        <w:ind w:left="426" w:hanging="426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Повышение качества образования в ДОО через использование инновационных педагогических технологий</w:t>
                      </w:r>
                    </w:p>
                    <w:p w:rsidR="000D2EEB" w:rsidRDefault="000D2EEB" w:rsidP="000D2EEB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0D2EEB" w:rsidRDefault="000D2EEB" w:rsidP="000D2EEB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0D2EEB" w:rsidRDefault="000D2EEB" w:rsidP="000D2EEB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0D2EEB" w:rsidRDefault="000D2EEB" w:rsidP="000D2EEB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0D2EEB" w:rsidRDefault="000D2EEB" w:rsidP="000D2EEB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0D2EEB" w:rsidRDefault="000D2EEB" w:rsidP="000D2EEB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0D2EEB" w:rsidRDefault="000D2EEB" w:rsidP="000D2EEB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0D2EEB" w:rsidRPr="00452C2D" w:rsidRDefault="000D2EEB" w:rsidP="000D2EEB">
                      <w:pPr>
                        <w:pStyle w:val="a9"/>
                        <w:kinsoku w:val="0"/>
                        <w:overflowPunct w:val="0"/>
                        <w:spacing w:before="0" w:beforeAutospacing="0" w:after="0" w:afterAutospacing="0"/>
                        <w:jc w:val="both"/>
                        <w:textAlignment w:val="baseline"/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5F40DF" w:rsidRDefault="005F40DF" w:rsidP="00A6493E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hAnsiTheme="minorHAnsi"/>
                          <w:color w:val="000000" w:themeColor="text1"/>
                          <w:kern w:val="24"/>
                          <w:szCs w:val="28"/>
                        </w:rPr>
                      </w:pPr>
                    </w:p>
                    <w:p w:rsidR="005F40DF" w:rsidRPr="001C7D48" w:rsidRDefault="005F40DF" w:rsidP="00A6493E">
                      <w:pPr>
                        <w:pStyle w:val="a9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hAnsiTheme="minorHAnsi"/>
                          <w:sz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D1DF2">
        <w:rPr>
          <w:noProof/>
        </w:rPr>
        <w:drawing>
          <wp:anchor distT="0" distB="0" distL="114300" distR="114300" simplePos="0" relativeHeight="251699200" behindDoc="0" locked="0" layoutInCell="1" allowOverlap="1" wp14:anchorId="7F2019E6" wp14:editId="0D8E8844">
            <wp:simplePos x="0" y="0"/>
            <wp:positionH relativeFrom="column">
              <wp:posOffset>-374650</wp:posOffset>
            </wp:positionH>
            <wp:positionV relativeFrom="paragraph">
              <wp:posOffset>8442325</wp:posOffset>
            </wp:positionV>
            <wp:extent cx="2391410" cy="1476375"/>
            <wp:effectExtent l="19050" t="0" r="8890" b="0"/>
            <wp:wrapNone/>
            <wp:docPr id="2" name="Рисунок 2" descr="C:\Users\Admin\Desktop\шаблон дет сад\m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аблон дет сад\m1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141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23B8" w:rsidRPr="003F23B8">
        <w:rPr>
          <w:noProof/>
        </w:rPr>
        <w:t xml:space="preserve"> </w:t>
      </w:r>
      <w:r w:rsidR="003F23B8">
        <w:rPr>
          <w:noProof/>
        </w:rPr>
        <w:drawing>
          <wp:anchor distT="0" distB="0" distL="114300" distR="114300" simplePos="0" relativeHeight="251663359" behindDoc="1" locked="0" layoutInCell="1" allowOverlap="1" wp14:anchorId="65A1485F" wp14:editId="77624072">
            <wp:simplePos x="0" y="0"/>
            <wp:positionH relativeFrom="column">
              <wp:posOffset>-497840</wp:posOffset>
            </wp:positionH>
            <wp:positionV relativeFrom="paragraph">
              <wp:posOffset>-767715</wp:posOffset>
            </wp:positionV>
            <wp:extent cx="7715250" cy="108108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7AB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-614680</wp:posOffset>
                </wp:positionH>
                <wp:positionV relativeFrom="paragraph">
                  <wp:posOffset>10016490</wp:posOffset>
                </wp:positionV>
                <wp:extent cx="7719060" cy="266700"/>
                <wp:effectExtent l="0" t="0" r="0" b="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90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558A" w:rsidRPr="008D7546" w:rsidRDefault="0073558A" w:rsidP="0073558A">
                            <w:pPr>
                              <w:pStyle w:val="aa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0;text-align:left;margin-left:-48.4pt;margin-top:788.7pt;width:607.8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" stroked="f">
                <v:textbox style="mso-fit-shape-to-text:t" inset="0,0,0,0">
                  <w:txbxContent>
                    <w:p w:rsidR="0073558A" w:rsidRPr="008D7546" w:rsidRDefault="0073558A" w:rsidP="0073558A">
                      <w:pPr>
                        <w:pStyle w:val="aa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</w:p>
                  </w:txbxContent>
                </v:textbox>
              </v:shape>
            </w:pict>
          </mc:Fallback>
        </mc:AlternateContent>
      </w:r>
      <w:r w:rsidR="001C7D48">
        <w:rPr>
          <w:noProof/>
        </w:rPr>
        <w:t xml:space="preserve"> </w:t>
      </w:r>
    </w:p>
    <w:sectPr w:rsidR="00D94AC3" w:rsidRPr="00DB0E9D" w:rsidSect="002E4993">
      <w:headerReference w:type="default" r:id="rId18"/>
      <w:pgSz w:w="11906" w:h="16838"/>
      <w:pgMar w:top="1134" w:right="0" w:bottom="850" w:left="709" w:header="708" w:footer="708" w:gutter="0"/>
      <w:pgNumType w:start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25ED" w:rsidRDefault="001225ED" w:rsidP="00D94AC3">
      <w:pPr>
        <w:spacing w:after="0" w:line="240" w:lineRule="auto"/>
      </w:pPr>
      <w:r>
        <w:separator/>
      </w:r>
    </w:p>
  </w:endnote>
  <w:endnote w:type="continuationSeparator" w:id="0">
    <w:p w:rsidR="001225ED" w:rsidRDefault="001225ED" w:rsidP="00D94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25ED" w:rsidRDefault="001225ED" w:rsidP="00D94AC3">
      <w:pPr>
        <w:spacing w:after="0" w:line="240" w:lineRule="auto"/>
      </w:pPr>
      <w:r>
        <w:separator/>
      </w:r>
    </w:p>
  </w:footnote>
  <w:footnote w:type="continuationSeparator" w:id="0">
    <w:p w:rsidR="001225ED" w:rsidRDefault="001225ED" w:rsidP="00D94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AC3" w:rsidRPr="00D94AC3" w:rsidRDefault="00D94AC3" w:rsidP="00D94AC3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60860" cy="10694958"/>
          <wp:effectExtent l="0" t="0" r="254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48" cy="107068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12EE1"/>
    <w:multiLevelType w:val="hybridMultilevel"/>
    <w:tmpl w:val="35824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5F2FC8"/>
    <w:multiLevelType w:val="hybridMultilevel"/>
    <w:tmpl w:val="EC6EEC8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4DD724C"/>
    <w:multiLevelType w:val="hybridMultilevel"/>
    <w:tmpl w:val="282EF2A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8B52694"/>
    <w:multiLevelType w:val="hybridMultilevel"/>
    <w:tmpl w:val="8EA837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32230DA"/>
    <w:multiLevelType w:val="hybridMultilevel"/>
    <w:tmpl w:val="E0C8DC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48273BE"/>
    <w:multiLevelType w:val="hybridMultilevel"/>
    <w:tmpl w:val="3AD2E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476CD6"/>
    <w:multiLevelType w:val="hybridMultilevel"/>
    <w:tmpl w:val="5DD896C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485645D2"/>
    <w:multiLevelType w:val="hybridMultilevel"/>
    <w:tmpl w:val="586EE03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68611F4"/>
    <w:multiLevelType w:val="hybridMultilevel"/>
    <w:tmpl w:val="EA0682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2E044B7"/>
    <w:multiLevelType w:val="hybridMultilevel"/>
    <w:tmpl w:val="AFCA84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BA52970"/>
    <w:multiLevelType w:val="hybridMultilevel"/>
    <w:tmpl w:val="E3BE8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EC29FF"/>
    <w:multiLevelType w:val="hybridMultilevel"/>
    <w:tmpl w:val="91F050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F373778"/>
    <w:multiLevelType w:val="hybridMultilevel"/>
    <w:tmpl w:val="894CBA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6"/>
  </w:num>
  <w:num w:numId="4">
    <w:abstractNumId w:val="8"/>
  </w:num>
  <w:num w:numId="5">
    <w:abstractNumId w:val="1"/>
  </w:num>
  <w:num w:numId="6">
    <w:abstractNumId w:val="7"/>
  </w:num>
  <w:num w:numId="7">
    <w:abstractNumId w:val="11"/>
  </w:num>
  <w:num w:numId="8">
    <w:abstractNumId w:val="3"/>
  </w:num>
  <w:num w:numId="9">
    <w:abstractNumId w:val="12"/>
  </w:num>
  <w:num w:numId="10">
    <w:abstractNumId w:val="2"/>
  </w:num>
  <w:num w:numId="11">
    <w:abstractNumId w:val="9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AC3"/>
    <w:rsid w:val="0005345A"/>
    <w:rsid w:val="00054FC6"/>
    <w:rsid w:val="00065306"/>
    <w:rsid w:val="00082A70"/>
    <w:rsid w:val="000905FA"/>
    <w:rsid w:val="00091F03"/>
    <w:rsid w:val="000B24F1"/>
    <w:rsid w:val="000B7BAA"/>
    <w:rsid w:val="000D2EEB"/>
    <w:rsid w:val="000D3D21"/>
    <w:rsid w:val="000E080F"/>
    <w:rsid w:val="001225ED"/>
    <w:rsid w:val="00195292"/>
    <w:rsid w:val="001B650A"/>
    <w:rsid w:val="001C12A7"/>
    <w:rsid w:val="001C7D48"/>
    <w:rsid w:val="00207459"/>
    <w:rsid w:val="00212C05"/>
    <w:rsid w:val="002244C1"/>
    <w:rsid w:val="00246294"/>
    <w:rsid w:val="00246905"/>
    <w:rsid w:val="002C35B3"/>
    <w:rsid w:val="002C6DFB"/>
    <w:rsid w:val="002D3A23"/>
    <w:rsid w:val="002E4196"/>
    <w:rsid w:val="002E4993"/>
    <w:rsid w:val="003506E7"/>
    <w:rsid w:val="00357754"/>
    <w:rsid w:val="00365AC1"/>
    <w:rsid w:val="00385ED5"/>
    <w:rsid w:val="003C188B"/>
    <w:rsid w:val="003E4E2F"/>
    <w:rsid w:val="003E6435"/>
    <w:rsid w:val="003F22BD"/>
    <w:rsid w:val="003F23B8"/>
    <w:rsid w:val="004125DB"/>
    <w:rsid w:val="00452C2D"/>
    <w:rsid w:val="004B5AA9"/>
    <w:rsid w:val="0052068A"/>
    <w:rsid w:val="00535BE5"/>
    <w:rsid w:val="00540495"/>
    <w:rsid w:val="00546345"/>
    <w:rsid w:val="0056124B"/>
    <w:rsid w:val="00577CE1"/>
    <w:rsid w:val="00590F47"/>
    <w:rsid w:val="005F2DF1"/>
    <w:rsid w:val="005F40DF"/>
    <w:rsid w:val="005F7F57"/>
    <w:rsid w:val="00601790"/>
    <w:rsid w:val="00616235"/>
    <w:rsid w:val="00631929"/>
    <w:rsid w:val="00632A92"/>
    <w:rsid w:val="006332C7"/>
    <w:rsid w:val="006368C1"/>
    <w:rsid w:val="006719B5"/>
    <w:rsid w:val="006F2A04"/>
    <w:rsid w:val="006F77EE"/>
    <w:rsid w:val="00712C3D"/>
    <w:rsid w:val="0073558A"/>
    <w:rsid w:val="00747AB1"/>
    <w:rsid w:val="007723B5"/>
    <w:rsid w:val="007C4CD3"/>
    <w:rsid w:val="007D6EE8"/>
    <w:rsid w:val="00806331"/>
    <w:rsid w:val="00816B69"/>
    <w:rsid w:val="00834AAB"/>
    <w:rsid w:val="0084137D"/>
    <w:rsid w:val="008671DF"/>
    <w:rsid w:val="008674BE"/>
    <w:rsid w:val="008A65FD"/>
    <w:rsid w:val="008D1B23"/>
    <w:rsid w:val="00905AE1"/>
    <w:rsid w:val="00923A87"/>
    <w:rsid w:val="009244CC"/>
    <w:rsid w:val="009245AE"/>
    <w:rsid w:val="00954A18"/>
    <w:rsid w:val="009B3330"/>
    <w:rsid w:val="00A15ECA"/>
    <w:rsid w:val="00A6493E"/>
    <w:rsid w:val="00A669D1"/>
    <w:rsid w:val="00A86EA7"/>
    <w:rsid w:val="00AB6CAA"/>
    <w:rsid w:val="00AD2367"/>
    <w:rsid w:val="00AE080F"/>
    <w:rsid w:val="00AE6F93"/>
    <w:rsid w:val="00AF0AF3"/>
    <w:rsid w:val="00B61363"/>
    <w:rsid w:val="00B84859"/>
    <w:rsid w:val="00B90B5C"/>
    <w:rsid w:val="00BB30C2"/>
    <w:rsid w:val="00BC2E3D"/>
    <w:rsid w:val="00BC5918"/>
    <w:rsid w:val="00C5428B"/>
    <w:rsid w:val="00CD1DF2"/>
    <w:rsid w:val="00CD751A"/>
    <w:rsid w:val="00D250E2"/>
    <w:rsid w:val="00D40819"/>
    <w:rsid w:val="00D5778C"/>
    <w:rsid w:val="00D9115E"/>
    <w:rsid w:val="00D94AC3"/>
    <w:rsid w:val="00DA3A4F"/>
    <w:rsid w:val="00DB0E9D"/>
    <w:rsid w:val="00DC45FD"/>
    <w:rsid w:val="00DE695B"/>
    <w:rsid w:val="00DF41E6"/>
    <w:rsid w:val="00E21B16"/>
    <w:rsid w:val="00E23170"/>
    <w:rsid w:val="00E65E40"/>
    <w:rsid w:val="00ED2C38"/>
    <w:rsid w:val="00ED570B"/>
    <w:rsid w:val="00EF0B80"/>
    <w:rsid w:val="00F01839"/>
    <w:rsid w:val="00F069B1"/>
    <w:rsid w:val="00F125DF"/>
    <w:rsid w:val="00F35182"/>
    <w:rsid w:val="00FB15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AC3"/>
  </w:style>
  <w:style w:type="paragraph" w:styleId="a9">
    <w:name w:val="Normal (Web)"/>
    <w:basedOn w:val="a"/>
    <w:uiPriority w:val="99"/>
    <w:unhideWhenUsed/>
    <w:rsid w:val="00B90B5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a">
    <w:name w:val="caption"/>
    <w:basedOn w:val="a"/>
    <w:next w:val="a"/>
    <w:uiPriority w:val="35"/>
    <w:unhideWhenUsed/>
    <w:qFormat/>
    <w:rsid w:val="0073558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List Paragraph"/>
    <w:basedOn w:val="a"/>
    <w:uiPriority w:val="34"/>
    <w:qFormat/>
    <w:rsid w:val="00357754"/>
    <w:pPr>
      <w:ind w:left="720"/>
      <w:contextualSpacing/>
    </w:pPr>
  </w:style>
  <w:style w:type="character" w:styleId="ac">
    <w:name w:val="Strong"/>
    <w:basedOn w:val="a0"/>
    <w:uiPriority w:val="22"/>
    <w:qFormat/>
    <w:rsid w:val="00452C2D"/>
    <w:rPr>
      <w:b/>
      <w:bCs/>
    </w:rPr>
  </w:style>
  <w:style w:type="character" w:styleId="ad">
    <w:name w:val="Hyperlink"/>
    <w:basedOn w:val="a0"/>
    <w:uiPriority w:val="99"/>
    <w:unhideWhenUsed/>
    <w:rsid w:val="00590F4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AC3"/>
  </w:style>
  <w:style w:type="paragraph" w:styleId="a9">
    <w:name w:val="Normal (Web)"/>
    <w:basedOn w:val="a"/>
    <w:uiPriority w:val="99"/>
    <w:unhideWhenUsed/>
    <w:rsid w:val="00B90B5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a">
    <w:name w:val="caption"/>
    <w:basedOn w:val="a"/>
    <w:next w:val="a"/>
    <w:uiPriority w:val="35"/>
    <w:unhideWhenUsed/>
    <w:qFormat/>
    <w:rsid w:val="0073558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List Paragraph"/>
    <w:basedOn w:val="a"/>
    <w:uiPriority w:val="34"/>
    <w:qFormat/>
    <w:rsid w:val="00357754"/>
    <w:pPr>
      <w:ind w:left="720"/>
      <w:contextualSpacing/>
    </w:pPr>
  </w:style>
  <w:style w:type="character" w:styleId="ac">
    <w:name w:val="Strong"/>
    <w:basedOn w:val="a0"/>
    <w:uiPriority w:val="22"/>
    <w:qFormat/>
    <w:rsid w:val="00452C2D"/>
    <w:rPr>
      <w:b/>
      <w:bCs/>
    </w:rPr>
  </w:style>
  <w:style w:type="character" w:styleId="ad">
    <w:name w:val="Hyperlink"/>
    <w:basedOn w:val="a0"/>
    <w:uiPriority w:val="99"/>
    <w:unhideWhenUsed/>
    <w:rsid w:val="00590F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2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orsk-mdou-99@yandex.ru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gif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mailto:orsk-mdou-99@yandex.ru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275B21-FFD3-471E-AA6E-7C07F9257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Татьяна</cp:lastModifiedBy>
  <cp:revision>24</cp:revision>
  <cp:lastPrinted>2009-01-08T12:05:00Z</cp:lastPrinted>
  <dcterms:created xsi:type="dcterms:W3CDTF">2020-12-23T13:32:00Z</dcterms:created>
  <dcterms:modified xsi:type="dcterms:W3CDTF">2021-01-10T09:47:00Z</dcterms:modified>
</cp:coreProperties>
</file>