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097F77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791021" w:rsidRPr="00791021" w:rsidRDefault="00791021" w:rsidP="00791021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 wp14:anchorId="2CF04A7D" wp14:editId="19666498">
                        <wp:extent cx="2333625" cy="1823309"/>
                        <wp:effectExtent l="0" t="247650" r="0" b="234315"/>
                        <wp:docPr id="7" name="Рисунок 7" descr="C:\Users\user\Desktop\20210112_124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20210112_124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329815" cy="1820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1021">
                    <w:rPr>
                      <w:rFonts w:ascii="Monotype Corsiva" w:eastAsia="Calibri" w:hAnsi="Monotype Corsiva" w:cs="Times New Roman"/>
                      <w:b/>
                      <w:bCs/>
                      <w:color w:val="0070C0"/>
                      <w:kern w:val="24"/>
                      <w:sz w:val="40"/>
                      <w:szCs w:val="40"/>
                      <w:lang w:val="ru-RU" w:eastAsia="ru-RU"/>
                    </w:rPr>
                    <w:t>Школа №41</w:t>
                  </w:r>
                  <w: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t xml:space="preserve"> </w:t>
                  </w:r>
                </w:p>
                <w:p w:rsidR="00CD1DF2" w:rsidRP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6F3616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ьное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общеобразовательное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Основная общеобразовательная школа № 41 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»</w:t>
                  </w:r>
                </w:p>
                <w:p w:rsidR="002C6DFB" w:rsidRPr="006F3616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еский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54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с.Тукай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, ул. Центральная, 25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6F3616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Шестидневная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C6DFB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суббота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6F3616" w:rsidRPr="00FB1501" w:rsidRDefault="006F361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2C6DFB" w:rsidRPr="00FB1501" w:rsidRDefault="006F361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ой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д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ень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установленны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 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льством Российской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6F3616" w:rsidRDefault="00CD1DF2" w:rsidP="006F36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6F361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директор:</w:t>
                  </w:r>
                </w:p>
                <w:p w:rsidR="006F3616" w:rsidRDefault="006F3616" w:rsidP="006F36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Капарова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2C6DFB" w:rsidRPr="002C6DFB" w:rsidRDefault="006F3616" w:rsidP="006F36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Шолпан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Саринтаевна</w:t>
                  </w:r>
                  <w:proofErr w:type="spellEnd"/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DB6B38" w:rsidRDefault="006F3616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2-16-80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тронный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  <w:hyperlink r:id="rId10" w:history="1">
                    <w:r w:rsidR="00DB6B38" w:rsidRPr="008C0FB8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tukay-shkola41@yandex.ru</w:t>
                    </w:r>
                  </w:hyperlink>
                  <w:r w:rsidR="00DB6B3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CD1DF2" w:rsidRPr="00CD1DF2" w:rsidRDefault="00DB6B38" w:rsidP="006F3616">
                  <w:pPr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513BC10" wp14:editId="2FF87B10">
                        <wp:extent cx="2124075" cy="2009775"/>
                        <wp:effectExtent l="0" t="0" r="0" b="0"/>
                        <wp:docPr id="3" name="Рисунок 3" descr="C:\Users\user\Desktop\qr-code (2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qr-code (2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097F77">
                    <w:fldChar w:fldCharType="begin"/>
                  </w:r>
                  <w:r w:rsidR="00097F77">
                    <w:instrText xml:space="preserve"> SEQ Рисунок \* ARABIC </w:instrText>
                  </w:r>
                  <w:r w:rsidR="00097F77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097F77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4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F77" w:rsidRDefault="00097F77" w:rsidP="00D94AC3">
      <w:pPr>
        <w:spacing w:after="0" w:line="240" w:lineRule="auto"/>
      </w:pPr>
      <w:r>
        <w:separator/>
      </w:r>
    </w:p>
  </w:endnote>
  <w:endnote w:type="continuationSeparator" w:id="0">
    <w:p w:rsidR="00097F77" w:rsidRDefault="00097F77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F77" w:rsidRDefault="00097F77" w:rsidP="00D94AC3">
      <w:pPr>
        <w:spacing w:after="0" w:line="240" w:lineRule="auto"/>
      </w:pPr>
      <w:r>
        <w:separator/>
      </w:r>
    </w:p>
  </w:footnote>
  <w:footnote w:type="continuationSeparator" w:id="0">
    <w:p w:rsidR="00097F77" w:rsidRDefault="00097F77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65306"/>
    <w:rsid w:val="00082A70"/>
    <w:rsid w:val="000905FA"/>
    <w:rsid w:val="00091F03"/>
    <w:rsid w:val="00097F77"/>
    <w:rsid w:val="000B7BAA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A5D52"/>
    <w:rsid w:val="003E4E2F"/>
    <w:rsid w:val="003E6435"/>
    <w:rsid w:val="003F22BD"/>
    <w:rsid w:val="003F23B8"/>
    <w:rsid w:val="004125DB"/>
    <w:rsid w:val="00452C2D"/>
    <w:rsid w:val="004B5AA9"/>
    <w:rsid w:val="004C379B"/>
    <w:rsid w:val="0052068A"/>
    <w:rsid w:val="00535BE5"/>
    <w:rsid w:val="00540495"/>
    <w:rsid w:val="00546345"/>
    <w:rsid w:val="0056124B"/>
    <w:rsid w:val="00577CE1"/>
    <w:rsid w:val="005C41D0"/>
    <w:rsid w:val="005F2DF1"/>
    <w:rsid w:val="005F40DF"/>
    <w:rsid w:val="005F7F57"/>
    <w:rsid w:val="00616235"/>
    <w:rsid w:val="00631929"/>
    <w:rsid w:val="006368C1"/>
    <w:rsid w:val="006719B5"/>
    <w:rsid w:val="006F3616"/>
    <w:rsid w:val="006F77EE"/>
    <w:rsid w:val="00712C3D"/>
    <w:rsid w:val="0073558A"/>
    <w:rsid w:val="007723B5"/>
    <w:rsid w:val="00791021"/>
    <w:rsid w:val="007C4CD3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B3330"/>
    <w:rsid w:val="00A07630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95836"/>
    <w:rsid w:val="00BB30C2"/>
    <w:rsid w:val="00BC2E3D"/>
    <w:rsid w:val="00BC5918"/>
    <w:rsid w:val="00C5428B"/>
    <w:rsid w:val="00CD1DF2"/>
    <w:rsid w:val="00D250E2"/>
    <w:rsid w:val="00D40819"/>
    <w:rsid w:val="00D9115E"/>
    <w:rsid w:val="00D94AC3"/>
    <w:rsid w:val="00DA3A4F"/>
    <w:rsid w:val="00DB0E9D"/>
    <w:rsid w:val="00DB6B38"/>
    <w:rsid w:val="00E21B16"/>
    <w:rsid w:val="00E23170"/>
    <w:rsid w:val="00E65E40"/>
    <w:rsid w:val="00ED2C38"/>
    <w:rsid w:val="00ED570B"/>
    <w:rsid w:val="00EF0B80"/>
    <w:rsid w:val="00F125DF"/>
    <w:rsid w:val="00F35182"/>
    <w:rsid w:val="00F5081E"/>
    <w:rsid w:val="00FA3E6A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DB6B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tukay-shkola41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5EAB2-0843-4309-94DE-835F46DD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19</cp:revision>
  <cp:lastPrinted>2009-01-08T12:05:00Z</cp:lastPrinted>
  <dcterms:created xsi:type="dcterms:W3CDTF">2020-12-23T13:32:00Z</dcterms:created>
  <dcterms:modified xsi:type="dcterms:W3CDTF">2021-01-12T09:28:00Z</dcterms:modified>
</cp:coreProperties>
</file>