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C3" w:rsidRPr="00DB0E9D" w:rsidRDefault="00F36B54" w:rsidP="00DB0E9D">
      <w:pPr>
        <w:spacing w:after="0" w:line="240" w:lineRule="auto"/>
        <w:jc w:val="both"/>
        <w:rPr>
          <w:noProof/>
          <w:lang w:eastAsia="uk-UA"/>
        </w:rPr>
      </w:pPr>
      <w:r>
        <w:rPr>
          <w:noProof/>
        </w:rPr>
        <w:pict>
          <v:rect id="Прямоугольник 4" o:spid="_x0000_s1026" style="position:absolute;left:0;text-align:left;margin-left:161.8pt;margin-top:-56.7pt;width:387.75pt;height:840pt;z-index:-25161830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" fillcolor="#92cddc [1944]" strokecolor="#92cddc [1944]" strokeweight="1pt">
            <v:fill color2="#daeef3 [664]" rotate="t" angle="135" focus="50%" type="gradient"/>
            <v:shadow on="t" color="#205867 [1608]" opacity=".5" offset="1pt"/>
            <v:path arrowok="t"/>
            <v:textbox>
              <w:txbxContent>
                <w:p w:rsidR="00B47B96" w:rsidRDefault="00B47B96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</w:p>
                <w:p w:rsidR="00452C2D" w:rsidRPr="00EB27ED" w:rsidRDefault="00B47B96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 xml:space="preserve">Специфика учреждения: 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детский сад комбинированного вида</w:t>
                  </w:r>
                </w:p>
                <w:p w:rsidR="00452C2D" w:rsidRPr="00EB27E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A6493E"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слуги</w:t>
                  </w:r>
                  <w:r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, оказываемые учреждением</w:t>
                  </w:r>
                  <w:r w:rsidR="00A6493E"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:</w:t>
                  </w:r>
                  <w:r w:rsidR="00A6493E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="001C7D48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452C2D" w:rsidRPr="00EB27E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образовательны</w:t>
                  </w:r>
                  <w:r w:rsidR="0084137D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е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услуг</w:t>
                  </w:r>
                  <w:r w:rsidR="0084137D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и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, </w:t>
                  </w:r>
                </w:p>
                <w:p w:rsidR="005F40DF" w:rsidRPr="00EB27ED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услуги по </w:t>
                  </w:r>
                  <w:r w:rsidR="00A6493E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присмотр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A6493E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и ух</w:t>
                  </w:r>
                  <w:r w:rsidR="001C7D48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од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у</w:t>
                  </w:r>
                  <w:r w:rsidR="0084137D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детей</w:t>
                  </w:r>
                  <w:r w:rsidR="001C7D48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в возрасте от 3 лет до прекра</w:t>
                  </w:r>
                  <w:r w:rsidR="00452C2D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щения образовательных отношений,</w:t>
                  </w:r>
                </w:p>
                <w:p w:rsidR="00452C2D" w:rsidRPr="00EB27E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A6493E" w:rsidRPr="00EB27E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FF0000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Проектная мощность:</w:t>
                  </w:r>
                  <w:r w:rsidR="008D4276" w:rsidRPr="00EB27ED">
                    <w:rPr>
                      <w:kern w:val="24"/>
                      <w:sz w:val="20"/>
                      <w:szCs w:val="20"/>
                    </w:rPr>
                    <w:t>280</w:t>
                  </w:r>
                  <w:r w:rsidRPr="00EB27ED">
                    <w:rPr>
                      <w:kern w:val="24"/>
                      <w:sz w:val="20"/>
                      <w:szCs w:val="20"/>
                    </w:rPr>
                    <w:t xml:space="preserve"> мест, списочный состав детей 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в учреждении –</w:t>
                  </w:r>
                  <w:r w:rsidRPr="00EB27ED">
                    <w:rPr>
                      <w:kern w:val="24"/>
                      <w:sz w:val="20"/>
                      <w:szCs w:val="20"/>
                    </w:rPr>
                    <w:t xml:space="preserve"> </w:t>
                  </w:r>
                  <w:r w:rsidR="008D4276" w:rsidRPr="00EB27ED">
                    <w:rPr>
                      <w:kern w:val="24"/>
                      <w:sz w:val="20"/>
                      <w:szCs w:val="20"/>
                    </w:rPr>
                    <w:t>289</w:t>
                  </w:r>
                </w:p>
                <w:p w:rsidR="005F40DF" w:rsidRPr="00EB27ED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>Направленность групп:</w:t>
                  </w:r>
                  <w:r w:rsidRPr="00EB27ED">
                    <w:rPr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D31B63" w:rsidRPr="00EB27ED" w:rsidRDefault="00D31B63" w:rsidP="00D31B63">
                  <w:pPr>
                    <w:pStyle w:val="a9"/>
                    <w:numPr>
                      <w:ilvl w:val="0"/>
                      <w:numId w:val="14"/>
                    </w:numPr>
                    <w:spacing w:before="0" w:beforeAutospacing="0" w:after="0" w:afterAutospacing="0"/>
                    <w:ind w:left="142" w:hanging="142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kern w:val="24"/>
                      <w:sz w:val="20"/>
                      <w:szCs w:val="20"/>
                    </w:rPr>
                    <w:t xml:space="preserve">    Группы общеразвивающей направленности  </w:t>
                  </w:r>
                  <w:r w:rsidR="00E417A8" w:rsidRPr="00EB27ED">
                    <w:rPr>
                      <w:kern w:val="24"/>
                      <w:sz w:val="20"/>
                      <w:szCs w:val="20"/>
                    </w:rPr>
                    <w:t>-9</w:t>
                  </w:r>
                  <w:r w:rsidRPr="00EB27ED">
                    <w:rPr>
                      <w:kern w:val="24"/>
                      <w:sz w:val="20"/>
                      <w:szCs w:val="20"/>
                    </w:rPr>
                    <w:t>;</w:t>
                  </w:r>
                </w:p>
                <w:p w:rsidR="005F40DF" w:rsidRPr="00EB27ED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группы компенсирующей направленности для детей с</w:t>
                  </w:r>
                  <w:r w:rsidR="00D31B63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НОДА–1</w:t>
                  </w:r>
                  <w:r w:rsidR="005F40DF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;</w:t>
                  </w:r>
                </w:p>
                <w:p w:rsidR="00D31B63" w:rsidRPr="00EB27ED" w:rsidRDefault="00D31B63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группы компенсирующей направленности для детей с нарушением слуха-1;</w:t>
                  </w:r>
                </w:p>
                <w:p w:rsidR="00D31B63" w:rsidRPr="00EB27ED" w:rsidRDefault="00D31B63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группы компенсирующей направленности для детей с ТНР – 1;</w:t>
                  </w:r>
                </w:p>
                <w:p w:rsidR="00357754" w:rsidRPr="00EB27ED" w:rsidRDefault="00A6493E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группы кратковр</w:t>
                  </w:r>
                  <w:r w:rsidR="00D31B63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еменного пребывания для детей </w:t>
                  </w:r>
                  <w:r w:rsidR="00E417A8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со сложными диагнозами </w:t>
                  </w:r>
                  <w:r w:rsidR="00D31B63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– 2.</w:t>
                  </w:r>
                  <w:r w:rsidR="005F40DF" w:rsidRPr="00EB27ED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</w:p>
                <w:p w:rsidR="005F40DF" w:rsidRPr="00EB27E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Состав педагогических кадров:</w:t>
                  </w:r>
                </w:p>
                <w:p w:rsidR="00357754" w:rsidRPr="00EB27E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учителя – </w:t>
                  </w:r>
                  <w:r w:rsidR="00D31B63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дефектологи (2</w:t>
                  </w: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человека),</w:t>
                  </w:r>
                </w:p>
                <w:p w:rsidR="0084137D" w:rsidRPr="00EB27E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учител</w:t>
                  </w:r>
                  <w:proofErr w:type="gramStart"/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я-</w:t>
                  </w:r>
                  <w:proofErr w:type="gramEnd"/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логопеды (3 человека),</w:t>
                  </w:r>
                </w:p>
                <w:p w:rsidR="0084137D" w:rsidRPr="00EB27ED" w:rsidRDefault="00D31B63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музыкальный руководитель (2</w:t>
                  </w:r>
                  <w:r w:rsidR="005F40DF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человек),</w:t>
                  </w:r>
                </w:p>
                <w:p w:rsidR="0084137D" w:rsidRPr="00EB27E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педагог – психолог (1</w:t>
                  </w:r>
                  <w:r w:rsidR="005F40DF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человек),</w:t>
                  </w:r>
                </w:p>
                <w:p w:rsidR="0084137D" w:rsidRPr="00EB27E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старший воспитатель</w:t>
                  </w:r>
                  <w:r w:rsidR="005F40DF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(1 человек)</w:t>
                  </w: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,</w:t>
                  </w:r>
                </w:p>
                <w:p w:rsidR="00212C05" w:rsidRPr="00EB27ED" w:rsidRDefault="00D31B63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воспитатели (19</w:t>
                  </w:r>
                  <w:r w:rsidR="00357754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человек).</w:t>
                  </w:r>
                </w:p>
                <w:p w:rsidR="00FC5094" w:rsidRPr="00EB27ED" w:rsidRDefault="00FC5094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  <w:p w:rsidR="00212C05" w:rsidRPr="00EB27E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Уровень квалификации педагогических кадров:</w:t>
                  </w:r>
                </w:p>
                <w:p w:rsidR="00452C2D" w:rsidRPr="00EB27E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педагогов с высшим</w:t>
                  </w:r>
                  <w:r w:rsidR="002D53C5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</w:t>
                  </w:r>
                  <w:r w:rsidR="00D31B63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офессиональным образованием –</w:t>
                  </w:r>
                  <w:r w:rsidR="00703E98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71,5</w:t>
                  </w: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%;</w:t>
                  </w:r>
                </w:p>
                <w:p w:rsidR="00452C2D" w:rsidRPr="00EB27E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Доля педагогов со средним пр</w:t>
                  </w:r>
                  <w:r w:rsidR="00703E98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офессиональным образованием – 28,5</w:t>
                  </w: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%.</w:t>
                  </w:r>
                </w:p>
                <w:p w:rsidR="005F40DF" w:rsidRPr="00EB27E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Доля педагогов с высшей </w:t>
                  </w:r>
                  <w:r w:rsidR="00452C2D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 первой квалификационными категориями </w:t>
                  </w:r>
                  <w:r w:rsidR="005F40DF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</w:t>
                  </w:r>
                  <w:r w:rsidR="00703E98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89,3</w:t>
                  </w:r>
                  <w:r w:rsidR="00452C2D" w:rsidRPr="00EB27ED">
                    <w:rPr>
                      <w:rFonts w:ascii="Times New Roman" w:hAnsi="Times New Roman" w:cs="Times New Roman"/>
                      <w:sz w:val="20"/>
                      <w:szCs w:val="20"/>
                    </w:rPr>
                    <w:t>%</w:t>
                  </w:r>
                </w:p>
                <w:p w:rsidR="00FC5094" w:rsidRPr="00EB27ED" w:rsidRDefault="00FC5094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0"/>
                      <w:szCs w:val="20"/>
                    </w:rPr>
                  </w:pPr>
                </w:p>
                <w:p w:rsidR="00DB0E9D" w:rsidRPr="00EB27E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>Материально – техническое обеспечение.</w:t>
                  </w:r>
                  <w:r w:rsidRPr="00EB27ED">
                    <w:rPr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703E98" w:rsidRPr="00EB27ED" w:rsidRDefault="00703E98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kern w:val="24"/>
                      <w:sz w:val="20"/>
                      <w:szCs w:val="20"/>
                    </w:rPr>
                    <w:t>Дата основания: 06.04.1963 года</w:t>
                  </w:r>
                  <w:r w:rsidR="008D4276" w:rsidRPr="00EB27ED">
                    <w:rPr>
                      <w:kern w:val="24"/>
                      <w:sz w:val="20"/>
                      <w:szCs w:val="20"/>
                    </w:rPr>
                    <w:t xml:space="preserve">. </w:t>
                  </w:r>
                  <w:r w:rsidRPr="00EB27ED">
                    <w:rPr>
                      <w:kern w:val="24"/>
                      <w:sz w:val="20"/>
                      <w:szCs w:val="20"/>
                    </w:rPr>
                    <w:t xml:space="preserve"> Капитальный ремонт учреждения 2014 год.</w:t>
                  </w:r>
                </w:p>
                <w:p w:rsidR="00FC5094" w:rsidRPr="00EB27ED" w:rsidRDefault="00FC5094" w:rsidP="00E20D53">
                  <w:pPr>
                    <w:pStyle w:val="a9"/>
                    <w:kinsoku w:val="0"/>
                    <w:overflowPunct w:val="0"/>
                    <w:spacing w:before="0" w:beforeAutospacing="0" w:after="0"/>
                    <w:jc w:val="both"/>
                    <w:textAlignment w:val="baseline"/>
                    <w:rPr>
                      <w:b/>
                      <w:i/>
                      <w:kern w:val="24"/>
                      <w:sz w:val="20"/>
                      <w:szCs w:val="20"/>
                    </w:rPr>
                  </w:pPr>
                </w:p>
                <w:p w:rsidR="003E6435" w:rsidRPr="00EB27ED" w:rsidRDefault="003E6435" w:rsidP="00E20D53">
                  <w:pPr>
                    <w:pStyle w:val="a9"/>
                    <w:kinsoku w:val="0"/>
                    <w:overflowPunct w:val="0"/>
                    <w:spacing w:before="0" w:beforeAutospacing="0" w:after="0"/>
                    <w:jc w:val="both"/>
                    <w:textAlignment w:val="baseline"/>
                    <w:rPr>
                      <w:b/>
                      <w:i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>Материально</w:t>
                  </w:r>
                  <w:r w:rsidR="00452C2D"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 xml:space="preserve"> – техническая</w:t>
                  </w:r>
                  <w:r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 xml:space="preserve"> оснащенность</w:t>
                  </w:r>
                  <w:r w:rsidR="00E20D53"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>.</w:t>
                  </w:r>
                  <w:r w:rsidRPr="00EB27ED">
                    <w:rPr>
                      <w:b/>
                      <w:i/>
                      <w:kern w:val="24"/>
                      <w:sz w:val="20"/>
                      <w:szCs w:val="20"/>
                    </w:rPr>
                    <w:t xml:space="preserve"> </w:t>
                  </w:r>
                  <w:r w:rsidR="00703E98" w:rsidRPr="00EB27ED">
                    <w:rPr>
                      <w:kern w:val="24"/>
                      <w:sz w:val="20"/>
                      <w:szCs w:val="20"/>
                    </w:rPr>
                    <w:t>В каждой группе имеются развивающие центры активности, стационарные спортивные уголки. В ДОУ функционируют: сенсорная комната, музыкальный/спортивный зал, кабинет слухового восприятия, кабинеты учителей-логопедов и учителей-дефектологов. Участки групп оснащены стационарным обор</w:t>
                  </w:r>
                  <w:r w:rsidR="008D4276" w:rsidRPr="00EB27ED">
                    <w:rPr>
                      <w:kern w:val="24"/>
                      <w:sz w:val="20"/>
                      <w:szCs w:val="20"/>
                    </w:rPr>
                    <w:t>удованием, беседками, навесами. У</w:t>
                  </w:r>
                  <w:r w:rsidR="00703E98" w:rsidRPr="00EB27ED">
                    <w:rPr>
                      <w:kern w:val="24"/>
                      <w:sz w:val="20"/>
                      <w:szCs w:val="20"/>
                    </w:rPr>
                    <w:t xml:space="preserve">частки, </w:t>
                  </w:r>
                  <w:r w:rsidR="008D4276" w:rsidRPr="00EB27ED">
                    <w:rPr>
                      <w:kern w:val="24"/>
                      <w:sz w:val="20"/>
                      <w:szCs w:val="20"/>
                    </w:rPr>
                    <w:t>разделены</w:t>
                  </w:r>
                  <w:r w:rsidR="00703E98" w:rsidRPr="00EB27ED">
                    <w:rPr>
                      <w:kern w:val="24"/>
                      <w:sz w:val="20"/>
                      <w:szCs w:val="20"/>
                    </w:rPr>
                    <w:t xml:space="preserve"> зелеными изгородями. В ДОУ имеются 2 современные спортивные площадки, покрытые специальным прорезиненным покрытием</w:t>
                  </w:r>
                </w:p>
                <w:p w:rsidR="00A72EEE" w:rsidRPr="00EB27ED" w:rsidRDefault="003E6435" w:rsidP="00A72EEE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Значимые достижения учреждения:</w:t>
                  </w:r>
                </w:p>
                <w:p w:rsidR="00E624E7" w:rsidRPr="00EB27ED" w:rsidRDefault="00E624E7" w:rsidP="00A72EEE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Лауреат  конкурса  Детский сад года 2017</w:t>
                  </w:r>
                </w:p>
                <w:p w:rsidR="008D4276" w:rsidRPr="00EB27ED" w:rsidRDefault="00E624E7" w:rsidP="00E624E7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Победитель отбора </w:t>
                  </w:r>
                  <w:proofErr w:type="gramStart"/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на</w:t>
                  </w:r>
                  <w:proofErr w:type="gramEnd"/>
                  <w:r w:rsidR="00E417A8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Гранд</w:t>
                  </w:r>
                  <w:proofErr w:type="gramEnd"/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Губер</w:t>
                  </w:r>
                  <w:r w:rsidR="008D4276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натора Оренбургской области 2019</w:t>
                  </w:r>
                </w:p>
                <w:p w:rsidR="008D4276" w:rsidRPr="00EB27ED" w:rsidRDefault="008D4276" w:rsidP="00E624E7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Николаева Е.В.</w:t>
                  </w:r>
                  <w:r w:rsidR="00B47B96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учитель-логопед 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победитель конкурса Л.Д. Выгодского</w:t>
                  </w:r>
                </w:p>
                <w:p w:rsidR="00B47B96" w:rsidRPr="00EB27ED" w:rsidRDefault="007F4C3E" w:rsidP="00E624E7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Педагоги и дети ДОУ неоднократные </w:t>
                  </w:r>
                  <w:r w:rsidR="00FC5094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участники и победители Междунаро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дных, Всероссийских, Региональных, Му</w:t>
                  </w:r>
                  <w:r w:rsidR="00FC5094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ниципальных конкурсов.</w:t>
                  </w:r>
                </w:p>
                <w:p w:rsidR="00E624E7" w:rsidRPr="00EB27ED" w:rsidRDefault="00E624E7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EB27ED" w:rsidRDefault="00EB27E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EB27ED" w:rsidRDefault="00EB27E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6B9D4B" wp14:editId="437E1D17">
                        <wp:extent cx="933450" cy="1284637"/>
                        <wp:effectExtent l="0" t="0" r="0" b="0"/>
                        <wp:docPr id="4" name="Рисунок 4" descr="C:\Users\Ирина\Desktop\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рина\Desktop\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517" cy="1292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</w:t>
                  </w:r>
                  <w:r>
                    <w:rPr>
                      <w:noProof/>
                    </w:rPr>
                    <w:drawing>
                      <wp:inline distT="0" distB="0" distL="0" distR="0" wp14:anchorId="3DA24D69" wp14:editId="16809249">
                        <wp:extent cx="934349" cy="1285875"/>
                        <wp:effectExtent l="0" t="0" r="0" b="0"/>
                        <wp:docPr id="5" name="Рисунок 5" descr="C:\Users\Ирина\Desktop\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Ирина\Desktop\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6349" cy="128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noProof/>
                    </w:rPr>
                    <w:drawing>
                      <wp:inline distT="0" distB="0" distL="0" distR="0" wp14:anchorId="383CE443" wp14:editId="130DA586">
                        <wp:extent cx="866775" cy="1255349"/>
                        <wp:effectExtent l="0" t="0" r="0" b="0"/>
                        <wp:docPr id="7" name="Рисунок 7" descr="C:\Users\Ирина\Desktop\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Ирина\Desktop\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7956" cy="1257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27ED" w:rsidRDefault="00EB27E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:rsidR="00EB27ED" w:rsidRDefault="00EB27E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84137D" w:rsidRPr="00EB27ED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b/>
                      <w:i/>
                      <w:color w:val="000000" w:themeColor="text1"/>
                      <w:kern w:val="24"/>
                      <w:sz w:val="20"/>
                      <w:szCs w:val="20"/>
                    </w:rPr>
                    <w:t>Перспективы деятельности и развития организации:</w:t>
                  </w:r>
                </w:p>
                <w:p w:rsidR="002C6DFB" w:rsidRPr="00EB27ED" w:rsidRDefault="002C6DFB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sz w:val="20"/>
                      <w:szCs w:val="20"/>
                    </w:rPr>
                  </w:pPr>
                </w:p>
                <w:p w:rsidR="0084137D" w:rsidRPr="00EB27ED" w:rsidRDefault="0084137D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Организация </w:t>
                  </w:r>
                  <w:r w:rsidR="00B47B96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деятельности консультационного центра </w:t>
                  </w: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по оказанию психолого-педагогической, диагностической и консультативной помощи родителям с детьми</w:t>
                  </w:r>
                  <w:r w:rsidR="00B47B96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, не посещающим МДОАУ</w:t>
                  </w:r>
                  <w:r w:rsidR="00ED2C38"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.</w:t>
                  </w:r>
                </w:p>
                <w:p w:rsidR="00B47B96" w:rsidRPr="00EB27ED" w:rsidRDefault="00B47B96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Оптимизация системы социального партнерства, способствующего повышению качества образования</w:t>
                  </w:r>
                </w:p>
                <w:p w:rsidR="00E417A8" w:rsidRPr="00EB27ED" w:rsidRDefault="00E417A8" w:rsidP="00E417A8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Совершенствование развивающей среды прилегающей территории (прогулочных участков и спортивной площадки)  в соответствии с ФГОС </w:t>
                  </w:r>
                  <w:proofErr w:type="gramStart"/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ДО</w:t>
                  </w:r>
                  <w:proofErr w:type="gramEnd"/>
                  <w:r w:rsidRPr="00EB27ED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. </w:t>
                  </w:r>
                </w:p>
                <w:p w:rsidR="00E417A8" w:rsidRPr="00EB27ED" w:rsidRDefault="00E417A8" w:rsidP="00A72EEE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ind w:left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0"/>
                      <w:szCs w:val="20"/>
                    </w:rPr>
                  </w:pPr>
                </w:p>
                <w:p w:rsidR="005F40DF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color w:val="000000" w:themeColor="text1"/>
                      <w:kern w:val="24"/>
                      <w:szCs w:val="28"/>
                    </w:rPr>
                  </w:pPr>
                </w:p>
                <w:p w:rsidR="005F40DF" w:rsidRPr="001C7D48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7" type="#_x0000_t202" style="position:absolute;left:0;text-align:left;margin-left:15.2pt;margin-top:11.3pt;width:90.35pt;height:43.8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" fillcolor="white [3201]" stroked="f" strokeweight=".5pt">
            <v:textbox>
              <w:txbxContent>
                <w:p w:rsidR="00364AF6" w:rsidRPr="00364AF6" w:rsidRDefault="00364AF6" w:rsidP="00364AF6">
                  <w:pPr>
                    <w:pStyle w:val="ad"/>
                    <w:jc w:val="center"/>
                    <w:rPr>
                      <w:rFonts w:ascii="Monotype Corsiva" w:hAnsi="Monotype Corsiva"/>
                      <w:b/>
                      <w:color w:val="002060"/>
                      <w:sz w:val="18"/>
                    </w:rPr>
                  </w:pPr>
                  <w:r w:rsidRPr="00364AF6">
                    <w:rPr>
                      <w:rFonts w:ascii="Monotype Corsiva" w:hAnsi="Monotype Corsiva"/>
                      <w:b/>
                      <w:color w:val="002060"/>
                      <w:sz w:val="18"/>
                    </w:rPr>
                    <w:t>МДОАУ</w:t>
                  </w:r>
                </w:p>
                <w:p w:rsidR="00364AF6" w:rsidRPr="00364AF6" w:rsidRDefault="00364AF6" w:rsidP="00364AF6">
                  <w:pPr>
                    <w:pStyle w:val="ad"/>
                    <w:jc w:val="center"/>
                    <w:rPr>
                      <w:rFonts w:ascii="Monotype Corsiva" w:hAnsi="Monotype Corsiva"/>
                      <w:b/>
                      <w:color w:val="002060"/>
                    </w:rPr>
                  </w:pPr>
                  <w:r w:rsidRPr="00364AF6">
                    <w:rPr>
                      <w:rFonts w:ascii="Monotype Corsiva" w:hAnsi="Monotype Corsiva"/>
                      <w:b/>
                      <w:color w:val="002060"/>
                      <w:sz w:val="18"/>
                    </w:rPr>
                    <w:t xml:space="preserve">«Детский сад </w:t>
                  </w:r>
                  <w:r w:rsidRPr="00364AF6">
                    <w:rPr>
                      <w:rFonts w:ascii="Monotype Corsiva" w:hAnsi="Monotype Corsiva"/>
                      <w:b/>
                      <w:color w:val="002060"/>
                    </w:rPr>
                    <w:t>№ 60»</w:t>
                  </w:r>
                </w:p>
                <w:p w:rsidR="00364AF6" w:rsidRPr="00364AF6" w:rsidRDefault="00364AF6" w:rsidP="00364AF6">
                  <w:pPr>
                    <w:pStyle w:val="ad"/>
                    <w:jc w:val="center"/>
                    <w:rPr>
                      <w:rFonts w:ascii="Monotype Corsiva" w:hAnsi="Monotype Corsiva"/>
                      <w:b/>
                      <w:color w:val="002060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</w:rPr>
                    <w:t>г</w:t>
                  </w:r>
                  <w:r w:rsidRPr="00364AF6">
                    <w:rPr>
                      <w:rFonts w:ascii="Monotype Corsiva" w:hAnsi="Monotype Corsiva"/>
                      <w:b/>
                      <w:color w:val="002060"/>
                    </w:rPr>
                    <w:t>. Орска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7" o:spid="_x0000_s1028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" filled="f" stroked="f">
            <v:path arrowok="t"/>
            <v:textbox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</w:rPr>
                  </w:pPr>
                </w:p>
                <w:p w:rsidR="00CD1DF2" w:rsidRDefault="00CD1DF2" w:rsidP="00470C3A">
                  <w:pP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</w:rPr>
                  </w:pPr>
                </w:p>
                <w:p w:rsidR="002D53C5" w:rsidRDefault="002D53C5" w:rsidP="00CD1DF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DA3A7C" w:rsidRPr="00470C3A" w:rsidRDefault="00DA3A7C" w:rsidP="00DA3A7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470C3A" w:rsidRDefault="00364AF6" w:rsidP="001E17B9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7030A0"/>
                      <w:sz w:val="20"/>
                      <w:szCs w:val="20"/>
                    </w:rPr>
                    <w:drawing>
                      <wp:inline distT="0" distB="0" distL="0" distR="0">
                        <wp:extent cx="1739997" cy="1623974"/>
                        <wp:effectExtent l="0" t="0" r="0" b="0"/>
                        <wp:docPr id="10" name="Рисунок 10" descr="C:\Users\Ирина\Desktop\s12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Ирина\Desktop\s12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714" b="100000" l="0" r="99222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45" r="7547" b="26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1438" cy="1625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0C3A" w:rsidRDefault="00470C3A" w:rsidP="00FC5094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дошкольное 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</w:t>
                  </w:r>
                  <w:r w:rsidR="00850CA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ое учреждение </w:t>
                  </w:r>
                  <w:r w:rsidR="00850CA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«Детский сад №60 комбинированного вида» 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» г. Орска</w:t>
                  </w:r>
                </w:p>
                <w:p w:rsidR="00850CAC" w:rsidRPr="00850CAC" w:rsidRDefault="00850CAC" w:rsidP="00850CAC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Места</w:t>
                  </w:r>
                  <w:r w:rsidRPr="00850CAC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осуществлени</w:t>
                  </w:r>
                  <w: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я образовательной деятельности:</w:t>
                  </w:r>
                  <w:r w:rsidRPr="00850CAC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</w:p>
                <w:p w:rsidR="00850CAC" w:rsidRPr="00850CAC" w:rsidRDefault="00850CAC" w:rsidP="00850CAC">
                  <w:pP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850CAC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462403, Оренбургская область, г. Орск, ул. </w:t>
                  </w:r>
                  <w:proofErr w:type="spellStart"/>
                  <w:r w:rsidRPr="00850CAC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Краматорская</w:t>
                  </w:r>
                  <w:proofErr w:type="spellEnd"/>
                  <w:r w:rsidRPr="00850CAC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9 «В».</w:t>
                  </w:r>
                </w:p>
                <w:p w:rsidR="00850CAC" w:rsidRPr="000E080F" w:rsidRDefault="00850CAC" w:rsidP="00850CAC">
                  <w:pPr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</w:pPr>
                  <w:r w:rsidRPr="00850CAC"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462419, Оренбургская область, г. Орск, пр. Мира 19 «Б».</w:t>
                  </w:r>
                </w:p>
                <w:p w:rsidR="00E23170" w:rsidRPr="00FB1501" w:rsidRDefault="00850CAC" w:rsidP="00E417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           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E417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Пятидневная рабочая неделя.</w:t>
                  </w:r>
                </w:p>
                <w:p w:rsidR="002C6DFB" w:rsidRPr="00FB1501" w:rsidRDefault="002C6DFB" w:rsidP="00E417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Рабочие дни: понедельник – пятница.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Группы функцио</w:t>
                  </w:r>
                  <w:r w:rsidR="00D31B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нируют в </w:t>
                  </w:r>
                  <w:proofErr w:type="gramStart"/>
                  <w:r w:rsidR="00D31B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режиме полного дня</w:t>
                  </w:r>
                  <w:proofErr w:type="gramEnd"/>
                  <w:r w:rsidR="00D31B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-12 </w:t>
                  </w:r>
                  <w:r w:rsidR="00E23170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часов,     кратковременного-3 – 5 часов.</w:t>
                  </w:r>
                </w:p>
                <w:p w:rsidR="00D31B63" w:rsidRDefault="002C6DFB" w:rsidP="00E417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Выходные дни - суб</w:t>
                  </w:r>
                  <w:r w:rsidR="00850CA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бота, воскресенье и праздничные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дни,  установленные </w:t>
                  </w:r>
                </w:p>
                <w:p w:rsidR="002C6DFB" w:rsidRPr="00FB1501" w:rsidRDefault="002C6DFB" w:rsidP="00E417A8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законодательством Российской Федерации.</w:t>
                  </w:r>
                </w:p>
                <w:p w:rsidR="002E4196" w:rsidRDefault="00CD1DF2" w:rsidP="00E417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Руководитель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заведующий: </w:t>
                  </w:r>
                </w:p>
                <w:p w:rsidR="00850CAC" w:rsidRDefault="00850CAC" w:rsidP="00E417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Падалко</w:t>
                  </w:r>
                </w:p>
                <w:p w:rsidR="002C6DFB" w:rsidRPr="002C6DFB" w:rsidRDefault="00703E98" w:rsidP="00E417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Ирина</w:t>
                  </w:r>
                  <w:r w:rsidR="00850CA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Геннадьевна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D31B63" w:rsidRPr="00D31B63" w:rsidRDefault="00850CAC" w:rsidP="00E417A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D31B63" w:rsidRPr="00D31B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8 (3537) 21-33-60, 23-61-71</w:t>
                  </w:r>
                </w:p>
                <w:p w:rsidR="00D31B63" w:rsidRPr="00D31B63" w:rsidRDefault="00D31B63" w:rsidP="00E417A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31B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Адрес электронной почты:  mdoau60@yandex.ru</w:t>
                  </w:r>
                </w:p>
                <w:p w:rsidR="00CD1DF2" w:rsidRDefault="00D31B63" w:rsidP="00E417A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31B6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Сайт: https://мдоау-60.рф</w:t>
                  </w:r>
                </w:p>
                <w:p w:rsidR="00850CAC" w:rsidRDefault="00E417A8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szCs w:val="40"/>
                    </w:rPr>
                    <w:drawing>
                      <wp:inline distT="0" distB="0" distL="0" distR="0">
                        <wp:extent cx="838200" cy="838200"/>
                        <wp:effectExtent l="0" t="0" r="0" b="0"/>
                        <wp:docPr id="3" name="Рисунок 13" descr="C:\Users\Ирина\Desktop\qr-cod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Ирина\Desktop\qr-cod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6832" cy="836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0CAC" w:rsidRPr="00FB1501" w:rsidRDefault="00850CAC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CD1DF2" w:rsidRPr="00CD1DF2" w:rsidRDefault="00CD1DF2" w:rsidP="001B650A">
                  <w:pPr>
                    <w:jc w:val="center"/>
                    <w:rPr>
                      <w:szCs w:val="40"/>
                    </w:rPr>
                  </w:pPr>
                </w:p>
              </w:txbxContent>
            </v:textbox>
            <w10:wrap anchorx="page"/>
          </v:rect>
        </w:pict>
      </w:r>
      <w:r w:rsidR="00CD1DF2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</w:rPr>
        <w:t xml:space="preserve"> </w:t>
      </w:r>
      <w:r w:rsidR="003F23B8">
        <w:rPr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" o:spid="_x0000_s1029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" stroked="f">
            <v:path arrowok="t"/>
            <v:textbox style="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303E4A">
                    <w:fldChar w:fldCharType="begin"/>
                  </w:r>
                  <w:r w:rsidR="002F25C7">
                    <w:instrText xml:space="preserve"> SEQ Рисунок \* ARABIC </w:instrText>
                  </w:r>
                  <w:r w:rsidR="00303E4A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303E4A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</w:rPr>
        <w:t xml:space="preserve"> </w:t>
      </w:r>
    </w:p>
    <w:sectPr w:rsidR="00D94AC3" w:rsidRPr="00DB0E9D" w:rsidSect="002E4993">
      <w:headerReference w:type="default" r:id="rId17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B54" w:rsidRDefault="00F36B54" w:rsidP="00D94AC3">
      <w:pPr>
        <w:spacing w:after="0" w:line="240" w:lineRule="auto"/>
      </w:pPr>
      <w:r>
        <w:separator/>
      </w:r>
    </w:p>
  </w:endnote>
  <w:endnote w:type="continuationSeparator" w:id="0">
    <w:p w:rsidR="00F36B54" w:rsidRDefault="00F36B54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B54" w:rsidRDefault="00F36B54" w:rsidP="00D94AC3">
      <w:pPr>
        <w:spacing w:after="0" w:line="240" w:lineRule="auto"/>
      </w:pPr>
      <w:r>
        <w:separator/>
      </w:r>
    </w:p>
  </w:footnote>
  <w:footnote w:type="continuationSeparator" w:id="0">
    <w:p w:rsidR="00F36B54" w:rsidRDefault="00F36B54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C3" w:rsidRPr="00D94AC3" w:rsidRDefault="00D94AC3" w:rsidP="00D94AC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8EA2C01"/>
    <w:multiLevelType w:val="hybridMultilevel"/>
    <w:tmpl w:val="CEA4E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2"/>
  </w:num>
  <w:num w:numId="8">
    <w:abstractNumId w:val="3"/>
  </w:num>
  <w:num w:numId="9">
    <w:abstractNumId w:val="13"/>
  </w:num>
  <w:num w:numId="10">
    <w:abstractNumId w:val="2"/>
  </w:num>
  <w:num w:numId="11">
    <w:abstractNumId w:val="10"/>
  </w:num>
  <w:num w:numId="12">
    <w:abstractNumId w:val="5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94AC3"/>
    <w:rsid w:val="00023C96"/>
    <w:rsid w:val="00065306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1E17B9"/>
    <w:rsid w:val="00212C05"/>
    <w:rsid w:val="002244C1"/>
    <w:rsid w:val="00246294"/>
    <w:rsid w:val="00246905"/>
    <w:rsid w:val="002C6DFB"/>
    <w:rsid w:val="002D3A23"/>
    <w:rsid w:val="002D53C5"/>
    <w:rsid w:val="002E4196"/>
    <w:rsid w:val="002E4993"/>
    <w:rsid w:val="002F25C7"/>
    <w:rsid w:val="00303E4A"/>
    <w:rsid w:val="003506E7"/>
    <w:rsid w:val="00357754"/>
    <w:rsid w:val="00364AF6"/>
    <w:rsid w:val="00365AC1"/>
    <w:rsid w:val="003E4E2F"/>
    <w:rsid w:val="003E6435"/>
    <w:rsid w:val="003F22BD"/>
    <w:rsid w:val="003F23B8"/>
    <w:rsid w:val="004125DB"/>
    <w:rsid w:val="00452C2D"/>
    <w:rsid w:val="00470C3A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64C21"/>
    <w:rsid w:val="006719B5"/>
    <w:rsid w:val="006F77EE"/>
    <w:rsid w:val="00703E98"/>
    <w:rsid w:val="00712C3D"/>
    <w:rsid w:val="0073558A"/>
    <w:rsid w:val="007723B5"/>
    <w:rsid w:val="007C4CD3"/>
    <w:rsid w:val="007D6EE8"/>
    <w:rsid w:val="007F4C3E"/>
    <w:rsid w:val="00816B69"/>
    <w:rsid w:val="0084137D"/>
    <w:rsid w:val="00850CAC"/>
    <w:rsid w:val="008671DF"/>
    <w:rsid w:val="008674BE"/>
    <w:rsid w:val="008D4276"/>
    <w:rsid w:val="00923A87"/>
    <w:rsid w:val="009244CC"/>
    <w:rsid w:val="009245AE"/>
    <w:rsid w:val="00954A18"/>
    <w:rsid w:val="009B3330"/>
    <w:rsid w:val="00A15ECA"/>
    <w:rsid w:val="00A6493E"/>
    <w:rsid w:val="00A669D1"/>
    <w:rsid w:val="00A72EEE"/>
    <w:rsid w:val="00A86EA7"/>
    <w:rsid w:val="00AB6CAA"/>
    <w:rsid w:val="00AD2367"/>
    <w:rsid w:val="00AE080F"/>
    <w:rsid w:val="00AE6F93"/>
    <w:rsid w:val="00AF0AF3"/>
    <w:rsid w:val="00B308E5"/>
    <w:rsid w:val="00B47B96"/>
    <w:rsid w:val="00B61363"/>
    <w:rsid w:val="00B84859"/>
    <w:rsid w:val="00B90B5C"/>
    <w:rsid w:val="00BB30C2"/>
    <w:rsid w:val="00BC2E3D"/>
    <w:rsid w:val="00BC5918"/>
    <w:rsid w:val="00C5428B"/>
    <w:rsid w:val="00C63629"/>
    <w:rsid w:val="00CD1DF2"/>
    <w:rsid w:val="00D250E2"/>
    <w:rsid w:val="00D31B63"/>
    <w:rsid w:val="00D40819"/>
    <w:rsid w:val="00D9115E"/>
    <w:rsid w:val="00D94AC3"/>
    <w:rsid w:val="00DA3A4F"/>
    <w:rsid w:val="00DA3A7C"/>
    <w:rsid w:val="00DB0E9D"/>
    <w:rsid w:val="00E20D53"/>
    <w:rsid w:val="00E21B16"/>
    <w:rsid w:val="00E23170"/>
    <w:rsid w:val="00E417A8"/>
    <w:rsid w:val="00E624E7"/>
    <w:rsid w:val="00E65E40"/>
    <w:rsid w:val="00E87911"/>
    <w:rsid w:val="00EB27ED"/>
    <w:rsid w:val="00ED2C38"/>
    <w:rsid w:val="00ED570B"/>
    <w:rsid w:val="00EF0B80"/>
    <w:rsid w:val="00F125DF"/>
    <w:rsid w:val="00F35182"/>
    <w:rsid w:val="00F36B54"/>
    <w:rsid w:val="00FB1501"/>
    <w:rsid w:val="00FC5094"/>
    <w:rsid w:val="00FD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paragraph" w:styleId="ad">
    <w:name w:val="No Spacing"/>
    <w:uiPriority w:val="1"/>
    <w:qFormat/>
    <w:rsid w:val="00470C3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paragraph" w:styleId="ad">
    <w:name w:val="No Spacing"/>
    <w:uiPriority w:val="1"/>
    <w:qFormat/>
    <w:rsid w:val="00470C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1DA2E-52B2-453F-BFC1-549A10C85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lenovo</cp:lastModifiedBy>
  <cp:revision>13</cp:revision>
  <cp:lastPrinted>2009-01-08T12:05:00Z</cp:lastPrinted>
  <dcterms:created xsi:type="dcterms:W3CDTF">2020-12-29T04:15:00Z</dcterms:created>
  <dcterms:modified xsi:type="dcterms:W3CDTF">2021-01-11T04:22:00Z</dcterms:modified>
</cp:coreProperties>
</file>