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AC3" w:rsidRPr="00DB0E9D" w:rsidRDefault="004669EB" w:rsidP="00DB0E9D">
      <w:pPr>
        <w:spacing w:after="0" w:line="240" w:lineRule="auto"/>
        <w:jc w:val="both"/>
        <w:rPr>
          <w:noProof/>
          <w:lang w:val="ru-RU" w:eastAsia="uk-UA"/>
        </w:rPr>
      </w:pPr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20.05pt;margin-top:13.8pt;width:98.25pt;height:1in;z-index:251702272" filled="f" stroked="f">
            <v:textbox>
              <w:txbxContent>
                <w:p w:rsidR="002969B4" w:rsidRPr="002969B4" w:rsidRDefault="002969B4" w:rsidP="002969B4">
                  <w:pPr>
                    <w:spacing w:after="0"/>
                    <w:rPr>
                      <w:b/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 xml:space="preserve">           </w:t>
                  </w:r>
                  <w:r w:rsidRPr="002969B4">
                    <w:rPr>
                      <w:b/>
                      <w:sz w:val="16"/>
                      <w:szCs w:val="16"/>
                      <w:lang w:val="ru-RU"/>
                    </w:rPr>
                    <w:t xml:space="preserve">МДОАУ </w:t>
                  </w:r>
                </w:p>
                <w:p w:rsidR="004669EB" w:rsidRPr="002969B4" w:rsidRDefault="002969B4" w:rsidP="002969B4">
                  <w:pPr>
                    <w:spacing w:after="0"/>
                    <w:rPr>
                      <w:b/>
                      <w:sz w:val="16"/>
                      <w:szCs w:val="16"/>
                      <w:lang w:val="ru-RU"/>
                    </w:rPr>
                  </w:pPr>
                  <w:r w:rsidRPr="002969B4">
                    <w:rPr>
                      <w:b/>
                      <w:sz w:val="16"/>
                      <w:szCs w:val="16"/>
                      <w:lang w:val="ru-RU"/>
                    </w:rPr>
                    <w:t>«Детский сад № 91 «Росинка» г. Орска</w:t>
                  </w:r>
                  <w:r>
                    <w:rPr>
                      <w:b/>
                      <w:sz w:val="16"/>
                      <w:szCs w:val="16"/>
                      <w:lang w:val="ru-RU"/>
                    </w:rPr>
                    <w:t>»</w:t>
                  </w:r>
                </w:p>
              </w:txbxContent>
            </v:textbox>
          </v:shape>
        </w:pict>
      </w:r>
      <w:r w:rsidR="000D2D28">
        <w:rPr>
          <w:noProof/>
          <w:lang w:val="ru-RU" w:eastAsia="ru-RU"/>
        </w:rPr>
        <w:pict>
          <v:rect id="Прямоугольник 7" o:spid="_x0000_s1040" style="position:absolute;left:0;text-align:left;margin-left:-2.25pt;margin-top:-176.7pt;width:197.85pt;height:960.75pt;z-index:251701248;visibility:visible;mso-position-horizont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" filled="f" stroked="f">
            <v:textbox>
              <w:txbxContent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4669EB">
                  <w:pPr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6"/>
                      <w:szCs w:val="40"/>
                      <w:lang w:val="ru-RU" w:eastAsia="ru-RU"/>
                    </w:rPr>
                  </w:pPr>
                </w:p>
                <w:p w:rsidR="00CD1DF2" w:rsidRDefault="004669EB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6"/>
                      <w:szCs w:val="40"/>
                      <w:lang w:val="ru-RU" w:eastAsia="ru-RU"/>
                    </w:rPr>
                  </w:pPr>
                  <w:r w:rsidRPr="004669EB">
                    <w:drawing>
                      <wp:inline distT="0" distB="0" distL="0" distR="0" wp14:anchorId="2CD41D9E" wp14:editId="60810CA4">
                        <wp:extent cx="2447925" cy="1958340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3928" cy="19551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1DF2" w:rsidRPr="00CD1DF2" w:rsidRDefault="00CD1DF2" w:rsidP="004669EB">
                  <w:pPr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6"/>
                      <w:szCs w:val="40"/>
                      <w:lang w:val="ru-RU" w:eastAsia="ru-RU"/>
                    </w:rPr>
                  </w:pPr>
                </w:p>
                <w:p w:rsidR="00CD1DF2" w:rsidRPr="00A47350" w:rsidRDefault="00CD1DF2" w:rsidP="001E750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proofErr w:type="spellStart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Муниципальное</w:t>
                  </w:r>
                  <w:proofErr w:type="spellEnd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 </w:t>
                  </w:r>
                  <w:proofErr w:type="spellStart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дошкольное</w:t>
                  </w:r>
                  <w:proofErr w:type="spellEnd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образовательное</w:t>
                  </w:r>
                  <w:proofErr w:type="spellEnd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автономное</w:t>
                  </w:r>
                  <w:proofErr w:type="spellEnd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учреждение</w:t>
                  </w:r>
                  <w:proofErr w:type="spellEnd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 </w:t>
                  </w:r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  </w:t>
                  </w:r>
                  <w:proofErr w:type="spellStart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«Детски</w:t>
                  </w:r>
                  <w:proofErr w:type="spellEnd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й сад №</w:t>
                  </w:r>
                  <w:r w:rsidR="0005682B"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9</w:t>
                  </w:r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1 </w:t>
                  </w:r>
                  <w:r w:rsidR="0005682B"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комбинированного вида «Росинка» </w:t>
                  </w:r>
                  <w:r w:rsidR="000E080F"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г. </w:t>
                  </w:r>
                  <w:proofErr w:type="spellStart"/>
                  <w:r w:rsidR="000E080F"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Орска</w:t>
                  </w:r>
                  <w:proofErr w:type="spellEnd"/>
                </w:p>
                <w:p w:rsidR="001E750D" w:rsidRPr="00A47350" w:rsidRDefault="001E750D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</w:p>
                <w:p w:rsidR="002C6DFB" w:rsidRPr="00A47350" w:rsidRDefault="00CD1DF2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proofErr w:type="spellStart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Юридический</w:t>
                  </w:r>
                  <w:proofErr w:type="spellEnd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и </w:t>
                  </w:r>
                  <w:proofErr w:type="spellStart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фактический</w:t>
                  </w:r>
                  <w:proofErr w:type="spellEnd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адрес </w:t>
                  </w:r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учреждения</w:t>
                  </w:r>
                  <w:proofErr w:type="spellEnd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: </w:t>
                  </w:r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4624</w:t>
                  </w:r>
                  <w:r w:rsidR="0005682B"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13</w:t>
                  </w:r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г. </w:t>
                  </w:r>
                  <w:proofErr w:type="spellStart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Орск</w:t>
                  </w:r>
                  <w:proofErr w:type="spellEnd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Оренбургская</w:t>
                  </w:r>
                  <w:proofErr w:type="spellEnd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область, </w:t>
                  </w:r>
                  <w:proofErr w:type="spellStart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ул</w:t>
                  </w:r>
                  <w:proofErr w:type="spellEnd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. </w:t>
                  </w:r>
                  <w:r w:rsidR="0005682B"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Петровского, 21.</w:t>
                  </w:r>
                </w:p>
                <w:p w:rsidR="00E23170" w:rsidRPr="00A47350" w:rsidRDefault="00E23170" w:rsidP="00E231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Режим</w:t>
                  </w:r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работы учреждения</w:t>
                  </w:r>
                  <w:r w:rsidR="002C6DFB"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:</w:t>
                  </w:r>
                  <w:r w:rsidR="00CD1DF2"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CD1DF2" w:rsidRPr="00A47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 </w:t>
                  </w:r>
                </w:p>
                <w:p w:rsidR="002C6DFB" w:rsidRPr="00A47350" w:rsidRDefault="002C6DFB" w:rsidP="00E231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Пятидне</w:t>
                  </w:r>
                  <w:proofErr w:type="spellEnd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вная рабочая </w:t>
                  </w:r>
                  <w:proofErr w:type="spellStart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неделя</w:t>
                  </w:r>
                  <w:proofErr w:type="spellEnd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</w:t>
                  </w:r>
                </w:p>
                <w:p w:rsidR="001E750D" w:rsidRPr="00A47350" w:rsidRDefault="002C6DFB" w:rsidP="001E750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proofErr w:type="spellStart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Рабочие</w:t>
                  </w:r>
                  <w:proofErr w:type="spellEnd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дни</w:t>
                  </w:r>
                  <w:proofErr w:type="spellEnd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: </w:t>
                  </w:r>
                  <w:proofErr w:type="spellStart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понедельник</w:t>
                  </w:r>
                  <w:proofErr w:type="spellEnd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– </w:t>
                  </w:r>
                  <w:proofErr w:type="spellStart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пятница</w:t>
                  </w:r>
                  <w:proofErr w:type="spellEnd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</w:t>
                  </w:r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="00E23170"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Группы функционируют в </w:t>
                  </w:r>
                  <w:proofErr w:type="gramStart"/>
                  <w:r w:rsidR="00E23170"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режиме полного дня</w:t>
                  </w:r>
                  <w:proofErr w:type="gramEnd"/>
                </w:p>
                <w:p w:rsidR="002C6DFB" w:rsidRPr="00A47350" w:rsidRDefault="001E750D" w:rsidP="001E750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(10,5 и </w:t>
                  </w:r>
                  <w:r w:rsidR="00E23170"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12 часов</w:t>
                  </w:r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ое пребывание)</w:t>
                  </w:r>
                  <w:r w:rsidR="00E23170"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.</w:t>
                  </w:r>
                </w:p>
                <w:p w:rsidR="00FE434E" w:rsidRPr="00A47350" w:rsidRDefault="002C6DFB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proofErr w:type="spellStart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Выходные</w:t>
                  </w:r>
                  <w:proofErr w:type="spellEnd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дни</w:t>
                  </w:r>
                  <w:proofErr w:type="spellEnd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- </w:t>
                  </w:r>
                  <w:proofErr w:type="spellStart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суббота</w:t>
                  </w:r>
                  <w:proofErr w:type="spellEnd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</w:p>
                <w:p w:rsidR="0005682B" w:rsidRPr="00A47350" w:rsidRDefault="002C6DFB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proofErr w:type="spellStart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воскресенье</w:t>
                  </w:r>
                  <w:proofErr w:type="spellEnd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и </w:t>
                  </w:r>
                  <w:proofErr w:type="spellStart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</w:t>
                  </w:r>
                  <w:r w:rsidR="00FE434E"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раздничные</w:t>
                  </w:r>
                  <w:proofErr w:type="spellEnd"/>
                  <w:r w:rsidR="00FE434E"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FE434E"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дни</w:t>
                  </w:r>
                  <w:proofErr w:type="spellEnd"/>
                  <w:r w:rsidR="00FE434E"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proofErr w:type="spellStart"/>
                  <w:r w:rsidR="00FE434E"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 установленны</w:t>
                  </w:r>
                  <w:proofErr w:type="spellEnd"/>
                  <w:r w:rsidR="00FE434E"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е </w:t>
                  </w:r>
                  <w:r w:rsidR="00FE434E"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законодательством</w:t>
                  </w:r>
                  <w:proofErr w:type="spellEnd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 </w:t>
                  </w:r>
                </w:p>
                <w:p w:rsidR="002C6DFB" w:rsidRPr="00A47350" w:rsidRDefault="002C6DFB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Российской</w:t>
                  </w:r>
                  <w:proofErr w:type="spellEnd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Федерации</w:t>
                  </w:r>
                  <w:proofErr w:type="spellEnd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</w:t>
                  </w:r>
                </w:p>
                <w:p w:rsidR="002E4196" w:rsidRPr="00A47350" w:rsidRDefault="00CD1DF2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Руководитель</w:t>
                  </w:r>
                  <w:proofErr w:type="spellEnd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учреждения</w:t>
                  </w:r>
                  <w:proofErr w:type="spellEnd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: </w:t>
                  </w:r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заведующ</w:t>
                  </w:r>
                  <w:r w:rsidR="00257781"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ий</w:t>
                  </w:r>
                  <w:proofErr w:type="spellEnd"/>
                </w:p>
                <w:p w:rsidR="0005682B" w:rsidRPr="00A47350" w:rsidRDefault="0005682B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Заруба </w:t>
                  </w:r>
                </w:p>
                <w:p w:rsidR="002C6DFB" w:rsidRPr="00A47350" w:rsidRDefault="0005682B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Ольга Владимировна</w:t>
                  </w:r>
                  <w:r w:rsidR="00CD1DF2"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="00CD1DF2"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 </w:t>
                  </w:r>
                </w:p>
                <w:p w:rsidR="0005682B" w:rsidRPr="00A47350" w:rsidRDefault="002C6DFB" w:rsidP="000568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Телефон: </w:t>
                  </w:r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(8-3537) </w:t>
                  </w:r>
                  <w:r w:rsidR="0005682B"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49-21-06</w:t>
                  </w:r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="00CD1DF2"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 w:rsidR="00CD1DF2"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Электронный</w:t>
                  </w:r>
                  <w:proofErr w:type="spellEnd"/>
                  <w:r w:rsidR="00CD1DF2"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адрес</w:t>
                  </w:r>
                  <w:r w:rsidR="0005682B"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:</w:t>
                  </w:r>
                </w:p>
                <w:p w:rsidR="00CD1DF2" w:rsidRPr="00A47350" w:rsidRDefault="0005682B" w:rsidP="000568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A47350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hyperlink r:id="rId10" w:history="1">
                    <w:r w:rsidR="00684EDD" w:rsidRPr="00A47350">
                      <w:rPr>
                        <w:rStyle w:val="ad"/>
                        <w:rFonts w:ascii="Times New Roman" w:hAnsi="Times New Roman" w:cs="Times New Roman"/>
                        <w:b/>
                        <w:sz w:val="20"/>
                        <w:szCs w:val="20"/>
                        <w:lang w:val="en-US"/>
                      </w:rPr>
                      <w:t>rossinka</w:t>
                    </w:r>
                    <w:r w:rsidR="00684EDD" w:rsidRPr="00A47350">
                      <w:rPr>
                        <w:rStyle w:val="ad"/>
                        <w:rFonts w:ascii="Times New Roman" w:hAnsi="Times New Roman" w:cs="Times New Roman"/>
                        <w:b/>
                        <w:sz w:val="20"/>
                        <w:szCs w:val="20"/>
                        <w:lang w:val="ru-RU"/>
                      </w:rPr>
                      <w:t>91</w:t>
                    </w:r>
                    <w:r w:rsidR="00684EDD" w:rsidRPr="00A47350">
                      <w:rPr>
                        <w:rStyle w:val="ad"/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@mail.ru</w:t>
                    </w:r>
                  </w:hyperlink>
                </w:p>
                <w:p w:rsidR="00684EDD" w:rsidRPr="00A47350" w:rsidRDefault="00684EDD" w:rsidP="000568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</w:p>
                <w:p w:rsidR="00684EDD" w:rsidRPr="00684EDD" w:rsidRDefault="00684EDD" w:rsidP="000568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</w:p>
                <w:p w:rsidR="00CD1DF2" w:rsidRPr="00CD1DF2" w:rsidRDefault="00684EDD" w:rsidP="001B650A">
                  <w:pPr>
                    <w:jc w:val="center"/>
                    <w:rPr>
                      <w:szCs w:val="40"/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7DC64698" wp14:editId="406EC444">
                        <wp:extent cx="942975" cy="942975"/>
                        <wp:effectExtent l="0" t="0" r="9525" b="9525"/>
                        <wp:docPr id="5" name="Рисунок 5" descr="http://qrcoder.ru/code/?https%3A%2F%2Frosinka91.ru%2F&amp;3&amp;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qrcoder.ru/code/?https%3A%2F%2Frosinka91.ru%2F&amp;3&amp;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942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0D2D28">
        <w:rPr>
          <w:noProof/>
          <w:lang w:val="ru-RU" w:eastAsia="ru-RU"/>
        </w:rPr>
        <w:pict>
          <v:rect id="Прямоугольник 4" o:spid="_x0000_s1037" style="position:absolute;left:0;text-align:left;margin-left:161.8pt;margin-top:-56.7pt;width:398.05pt;height:840pt;z-index:-251618304;visibility:visible;mso-position-horizontal-relative:margin;mso-position-vertical-relative:text;mso-width-relative:margin" fillcolor="#92cddc [1944]" strokecolor="#92cddc [1944]" strokeweight="1pt">
            <v:fill color2="#daeef3 [664]" rotate="t" angle="-45" focusposition="1" focussize="" focus="-50%" type="gradient"/>
            <v:shadow on="t" type="perspective" color="#205867 [1608]" opacity=".5" offset="1pt" offset2="-3pt"/>
            <v:textbox style="mso-next-textbox:#Прямоугольник 4">
              <w:txbxContent>
                <w:p w:rsidR="004766D6" w:rsidRDefault="00452C2D" w:rsidP="00E21B16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A47350">
                    <w:rPr>
                      <w:b/>
                      <w:i/>
                      <w:color w:val="000000" w:themeColor="text1"/>
                      <w:kern w:val="24"/>
                      <w:sz w:val="20"/>
                      <w:szCs w:val="20"/>
                    </w:rPr>
                    <w:t>Специфика учреждения:</w:t>
                  </w:r>
                  <w:r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</w:t>
                  </w:r>
                  <w:r w:rsidR="004766D6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реали</w:t>
                  </w:r>
                  <w:r w:rsidR="00612F99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зация</w:t>
                  </w:r>
                  <w:r w:rsidR="004766D6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образовательн</w:t>
                  </w:r>
                  <w:r w:rsidR="00612F99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ых программ</w:t>
                  </w:r>
                  <w:r w:rsidR="004766D6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дошкольного образования в группах общеразвивающей и компенсирующей направленности с целью </w:t>
                  </w:r>
                  <w:r w:rsidR="003C678D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обеспечени</w:t>
                  </w:r>
                  <w:r w:rsidR="004766D6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я </w:t>
                  </w:r>
                  <w:r w:rsidR="003C678D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равных возможностей для полноценного развития каждого ребенка в период дошкольного детства</w:t>
                  </w:r>
                  <w:r w:rsidR="004766D6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.</w:t>
                  </w:r>
                </w:p>
                <w:p w:rsidR="001D2213" w:rsidRPr="00A47350" w:rsidRDefault="001D2213" w:rsidP="00E21B16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0"/>
                      <w:szCs w:val="20"/>
                    </w:rPr>
                  </w:pPr>
                </w:p>
                <w:p w:rsidR="00452C2D" w:rsidRPr="00A47350" w:rsidRDefault="00452C2D" w:rsidP="00E21B16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A47350">
                    <w:rPr>
                      <w:b/>
                      <w:i/>
                      <w:color w:val="000000" w:themeColor="text1"/>
                      <w:kern w:val="24"/>
                      <w:sz w:val="20"/>
                      <w:szCs w:val="20"/>
                    </w:rPr>
                    <w:t>У</w:t>
                  </w:r>
                  <w:r w:rsidR="00A6493E" w:rsidRPr="00A47350">
                    <w:rPr>
                      <w:b/>
                      <w:i/>
                      <w:color w:val="000000" w:themeColor="text1"/>
                      <w:kern w:val="24"/>
                      <w:sz w:val="20"/>
                      <w:szCs w:val="20"/>
                    </w:rPr>
                    <w:t>слуги</w:t>
                  </w:r>
                  <w:r w:rsidRPr="00A47350">
                    <w:rPr>
                      <w:b/>
                      <w:i/>
                      <w:color w:val="000000" w:themeColor="text1"/>
                      <w:kern w:val="24"/>
                      <w:sz w:val="20"/>
                      <w:szCs w:val="20"/>
                    </w:rPr>
                    <w:t>, оказываемые учреждением</w:t>
                  </w:r>
                  <w:r w:rsidR="00A6493E" w:rsidRPr="00A47350">
                    <w:rPr>
                      <w:b/>
                      <w:i/>
                      <w:color w:val="000000" w:themeColor="text1"/>
                      <w:kern w:val="24"/>
                      <w:sz w:val="20"/>
                      <w:szCs w:val="20"/>
                    </w:rPr>
                    <w:t>:</w:t>
                  </w:r>
                  <w:r w:rsidR="00A6493E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</w:t>
                  </w:r>
                  <w:r w:rsidR="001C7D48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</w:t>
                  </w:r>
                </w:p>
                <w:p w:rsidR="00452C2D" w:rsidRPr="00A47350" w:rsidRDefault="00A6493E" w:rsidP="00E23170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образовательны</w:t>
                  </w:r>
                  <w:r w:rsidR="0084137D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е</w:t>
                  </w:r>
                  <w:r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услуг</w:t>
                  </w:r>
                  <w:r w:rsidR="0084137D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и</w:t>
                  </w:r>
                  <w:r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, </w:t>
                  </w:r>
                </w:p>
                <w:p w:rsidR="005F40DF" w:rsidRPr="00A47350" w:rsidRDefault="002C6DFB" w:rsidP="00E23170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услуги по </w:t>
                  </w:r>
                  <w:r w:rsidR="00A6493E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присмотр</w:t>
                  </w:r>
                  <w:r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у</w:t>
                  </w:r>
                  <w:r w:rsidR="00A6493E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и ух</w:t>
                  </w:r>
                  <w:r w:rsidR="001C7D48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од</w:t>
                  </w:r>
                  <w:r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у</w:t>
                  </w:r>
                  <w:r w:rsidR="0084137D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детей</w:t>
                  </w:r>
                  <w:r w:rsidR="001C7D48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в возрасте от 3 лет до прекра</w:t>
                  </w:r>
                  <w:r w:rsidR="00452C2D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щения образовательных отношений,</w:t>
                  </w:r>
                </w:p>
                <w:p w:rsidR="001D2213" w:rsidRPr="001D2213" w:rsidRDefault="00452C2D" w:rsidP="001D2213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дополнительные образовательные услуги, в том числе платные образовательные услуги</w:t>
                  </w:r>
                  <w:r w:rsidR="002C6DFB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.</w:t>
                  </w:r>
                </w:p>
                <w:p w:rsidR="001D2213" w:rsidRPr="00A47350" w:rsidRDefault="00A6493E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A47350">
                    <w:rPr>
                      <w:b/>
                      <w:i/>
                      <w:color w:val="000000" w:themeColor="text1"/>
                      <w:kern w:val="24"/>
                      <w:sz w:val="20"/>
                      <w:szCs w:val="20"/>
                    </w:rPr>
                    <w:t>Проектная мощность:</w:t>
                  </w:r>
                  <w:r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1</w:t>
                  </w:r>
                  <w:r w:rsidR="008C342B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55</w:t>
                  </w:r>
                  <w:r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мест, списочный состав детей в учреждении – </w:t>
                  </w:r>
                  <w:r w:rsidR="008C342B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230</w:t>
                  </w:r>
                  <w:r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человек. </w:t>
                  </w:r>
                </w:p>
                <w:p w:rsidR="005F40DF" w:rsidRPr="00A47350" w:rsidRDefault="00A6493E" w:rsidP="00E21B16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A47350">
                    <w:rPr>
                      <w:b/>
                      <w:i/>
                      <w:color w:val="000000" w:themeColor="text1"/>
                      <w:kern w:val="24"/>
                      <w:sz w:val="20"/>
                      <w:szCs w:val="20"/>
                    </w:rPr>
                    <w:t>Направленность групп:</w:t>
                  </w:r>
                  <w:r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</w:t>
                  </w:r>
                </w:p>
                <w:p w:rsidR="005F40DF" w:rsidRPr="00A47350" w:rsidRDefault="00A6493E" w:rsidP="0084137D">
                  <w:pPr>
                    <w:pStyle w:val="a9"/>
                    <w:numPr>
                      <w:ilvl w:val="0"/>
                      <w:numId w:val="2"/>
                    </w:numPr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группы </w:t>
                  </w:r>
                  <w:r w:rsidR="008C342B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общеразвивающей направленности</w:t>
                  </w:r>
                  <w:r w:rsidR="005F40DF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– </w:t>
                  </w:r>
                  <w:r w:rsidR="008C342B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6</w:t>
                  </w:r>
                  <w:r w:rsidR="005F40DF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групп;</w:t>
                  </w:r>
                </w:p>
                <w:p w:rsidR="001D2213" w:rsidRPr="001D2213" w:rsidRDefault="00A6493E" w:rsidP="001D2213">
                  <w:pPr>
                    <w:pStyle w:val="a9"/>
                    <w:numPr>
                      <w:ilvl w:val="0"/>
                      <w:numId w:val="2"/>
                    </w:numPr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группы </w:t>
                  </w:r>
                  <w:r w:rsidR="008C342B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компенсирующей направленности</w:t>
                  </w:r>
                  <w:r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– </w:t>
                  </w:r>
                  <w:r w:rsidR="008C342B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2</w:t>
                  </w:r>
                  <w:r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группы.</w:t>
                  </w:r>
                  <w:r w:rsidR="005F40DF" w:rsidRPr="00A47350">
                    <w:rPr>
                      <w:b/>
                      <w:i/>
                      <w:sz w:val="20"/>
                      <w:szCs w:val="20"/>
                    </w:rPr>
                    <w:t xml:space="preserve"> </w:t>
                  </w:r>
                </w:p>
                <w:p w:rsidR="005F40DF" w:rsidRPr="00A47350" w:rsidRDefault="00357754" w:rsidP="00E21B1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ru-RU"/>
                    </w:rPr>
                  </w:pPr>
                  <w:r w:rsidRPr="00A47350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ru-RU"/>
                    </w:rPr>
                    <w:t>Состав педагогических кадров:</w:t>
                  </w:r>
                </w:p>
                <w:p w:rsidR="00C61D0C" w:rsidRPr="00A47350" w:rsidRDefault="00C61D0C" w:rsidP="00C61D0C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ru-RU"/>
                    </w:rPr>
                  </w:pPr>
                  <w:r w:rsidRPr="00A47350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старший воспитатель</w:t>
                  </w:r>
                  <w:r w:rsidRPr="00A47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(1 </w:t>
                  </w:r>
                  <w:proofErr w:type="spellStart"/>
                  <w:r w:rsidRPr="00A47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человек</w:t>
                  </w:r>
                  <w:proofErr w:type="spellEnd"/>
                  <w:r w:rsidRPr="00A47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>)</w:t>
                  </w:r>
                  <w:r w:rsidRPr="00A47350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,</w:t>
                  </w:r>
                </w:p>
                <w:p w:rsidR="0084137D" w:rsidRPr="00A47350" w:rsidRDefault="008C342B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ru-RU"/>
                    </w:rPr>
                  </w:pPr>
                  <w:proofErr w:type="spellStart"/>
                  <w:r w:rsidRPr="00A47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учител</w:t>
                  </w:r>
                  <w:proofErr w:type="spellEnd"/>
                  <w:r w:rsidRPr="00A47350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ь</w:t>
                  </w:r>
                  <w:r w:rsidR="00C641C7" w:rsidRPr="00A47350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 </w:t>
                  </w:r>
                  <w:r w:rsidRPr="00A47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логопед</w:t>
                  </w:r>
                  <w:r w:rsidR="005F40DF" w:rsidRPr="00A47350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 </w:t>
                  </w:r>
                  <w:r w:rsidR="005F40DF" w:rsidRPr="00A47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>(</w:t>
                  </w:r>
                  <w:r w:rsidRPr="00A47350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 человек</w:t>
                  </w:r>
                  <w:r w:rsidR="005F40DF" w:rsidRPr="00A47350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)</w:t>
                  </w:r>
                  <w:r w:rsidR="005F40DF" w:rsidRPr="00A47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>,</w:t>
                  </w:r>
                </w:p>
                <w:p w:rsidR="0084137D" w:rsidRPr="00A47350" w:rsidRDefault="005F40DF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ru-RU"/>
                    </w:rPr>
                  </w:pPr>
                  <w:proofErr w:type="spellStart"/>
                  <w:r w:rsidRPr="00A47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музыкальный</w:t>
                  </w:r>
                  <w:proofErr w:type="spellEnd"/>
                  <w:r w:rsidRPr="00A47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47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руководитель</w:t>
                  </w:r>
                  <w:proofErr w:type="spellEnd"/>
                  <w:r w:rsidRPr="00A47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(1 </w:t>
                  </w:r>
                  <w:proofErr w:type="spellStart"/>
                  <w:r w:rsidRPr="00A47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человек</w:t>
                  </w:r>
                  <w:proofErr w:type="spellEnd"/>
                  <w:r w:rsidRPr="00A47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>),</w:t>
                  </w:r>
                </w:p>
                <w:p w:rsidR="0084137D" w:rsidRPr="00A47350" w:rsidRDefault="008C342B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ru-RU"/>
                    </w:rPr>
                  </w:pPr>
                  <w:r w:rsidRPr="00A47350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инструктор по физической культуре</w:t>
                  </w:r>
                  <w:r w:rsidR="00357754" w:rsidRPr="00A47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(</w:t>
                  </w:r>
                  <w:r w:rsidR="00357754" w:rsidRPr="00A47350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</w:t>
                  </w:r>
                  <w:r w:rsidR="005F40DF" w:rsidRPr="00A47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5F40DF" w:rsidRPr="00A47350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человек),</w:t>
                  </w:r>
                </w:p>
                <w:p w:rsidR="001D2213" w:rsidRPr="001D2213" w:rsidRDefault="008C342B" w:rsidP="001D2213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ru-RU"/>
                    </w:rPr>
                  </w:pPr>
                  <w:r w:rsidRPr="00A47350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воспитатели (11</w:t>
                  </w:r>
                  <w:r w:rsidR="00357754" w:rsidRPr="00A47350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 человек).</w:t>
                  </w:r>
                </w:p>
                <w:p w:rsidR="00212C05" w:rsidRPr="00A47350" w:rsidRDefault="00212C05" w:rsidP="00E21B16">
                  <w:pPr>
                    <w:pStyle w:val="ab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ru-RU"/>
                    </w:rPr>
                  </w:pPr>
                  <w:r w:rsidRPr="00A47350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ru-RU"/>
                    </w:rPr>
                    <w:t>Уровень квалификации педагогических кадров:</w:t>
                  </w:r>
                </w:p>
                <w:p w:rsidR="00452C2D" w:rsidRPr="00A47350" w:rsidRDefault="00452C2D" w:rsidP="00452C2D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A47350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Доля педагогов с высшим </w:t>
                  </w:r>
                  <w:proofErr w:type="spellStart"/>
                  <w:r w:rsidRPr="00A47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профессиональн</w:t>
                  </w:r>
                  <w:r w:rsidRPr="00A47350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ым</w:t>
                  </w:r>
                  <w:proofErr w:type="spellEnd"/>
                  <w:r w:rsidRPr="00A47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47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образование</w:t>
                  </w:r>
                  <w:proofErr w:type="spellEnd"/>
                  <w:r w:rsidRPr="00A47350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м – </w:t>
                  </w:r>
                  <w:r w:rsidR="00267585" w:rsidRPr="00A47350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80</w:t>
                  </w:r>
                  <w:r w:rsidRPr="00A47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>%</w:t>
                  </w:r>
                  <w:r w:rsidRPr="00A47350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;</w:t>
                  </w:r>
                </w:p>
                <w:p w:rsidR="00452C2D" w:rsidRPr="00A47350" w:rsidRDefault="00452C2D" w:rsidP="00452C2D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A47350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Доля педагогов со средним </w:t>
                  </w:r>
                  <w:proofErr w:type="spellStart"/>
                  <w:r w:rsidRPr="00A47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профессиональн</w:t>
                  </w:r>
                  <w:r w:rsidRPr="00A47350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ым</w:t>
                  </w:r>
                  <w:proofErr w:type="spellEnd"/>
                  <w:r w:rsidRPr="00A47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47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образование</w:t>
                  </w:r>
                  <w:proofErr w:type="spellEnd"/>
                  <w:r w:rsidRPr="00A47350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м</w:t>
                  </w:r>
                  <w:r w:rsidRPr="00A47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– </w:t>
                  </w:r>
                  <w:r w:rsidR="00267585" w:rsidRPr="00A47350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20</w:t>
                  </w:r>
                  <w:r w:rsidRPr="00A47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>%.</w:t>
                  </w:r>
                </w:p>
                <w:p w:rsidR="001D2213" w:rsidRPr="001D2213" w:rsidRDefault="00212C05" w:rsidP="001D2213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ru-RU"/>
                    </w:rPr>
                  </w:pPr>
                  <w:r w:rsidRPr="00A47350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Доля педагогов с высшей </w:t>
                  </w:r>
                  <w:r w:rsidR="00452C2D" w:rsidRPr="00A47350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и первой квалификационными категориями </w:t>
                  </w:r>
                  <w:r w:rsidR="005F40DF" w:rsidRPr="00A47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– </w:t>
                  </w:r>
                  <w:r w:rsidR="00452C2D" w:rsidRPr="00A47350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8</w:t>
                  </w:r>
                  <w:r w:rsidR="00453650" w:rsidRPr="00A47350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0</w:t>
                  </w:r>
                  <w:r w:rsidR="00452C2D" w:rsidRPr="00A47350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%</w:t>
                  </w:r>
                </w:p>
                <w:p w:rsidR="00DB0E9D" w:rsidRPr="00A47350" w:rsidRDefault="00DB0E9D" w:rsidP="00DB0E9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0"/>
                      <w:szCs w:val="20"/>
                    </w:rPr>
                  </w:pPr>
                  <w:r w:rsidRPr="00A47350">
                    <w:rPr>
                      <w:b/>
                      <w:i/>
                      <w:kern w:val="24"/>
                      <w:sz w:val="20"/>
                      <w:szCs w:val="20"/>
                    </w:rPr>
                    <w:t>Материально – техническое обеспечение.</w:t>
                  </w:r>
                  <w:r w:rsidRPr="00A47350">
                    <w:rPr>
                      <w:kern w:val="24"/>
                      <w:sz w:val="20"/>
                      <w:szCs w:val="20"/>
                    </w:rPr>
                    <w:t xml:space="preserve"> </w:t>
                  </w:r>
                </w:p>
                <w:p w:rsidR="001D2213" w:rsidRPr="001D2213" w:rsidRDefault="00DB0E9D" w:rsidP="00DB0E9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0"/>
                      <w:szCs w:val="20"/>
                    </w:rPr>
                  </w:pPr>
                  <w:r w:rsidRPr="00A47350">
                    <w:rPr>
                      <w:kern w:val="24"/>
                      <w:sz w:val="20"/>
                      <w:szCs w:val="20"/>
                    </w:rPr>
                    <w:t>Учреждение 197</w:t>
                  </w:r>
                  <w:r w:rsidR="00EA4517" w:rsidRPr="00A47350">
                    <w:rPr>
                      <w:kern w:val="24"/>
                      <w:sz w:val="20"/>
                      <w:szCs w:val="20"/>
                    </w:rPr>
                    <w:t>1</w:t>
                  </w:r>
                  <w:r w:rsidRPr="00A47350">
                    <w:rPr>
                      <w:kern w:val="24"/>
                      <w:sz w:val="20"/>
                      <w:szCs w:val="20"/>
                    </w:rPr>
                    <w:t xml:space="preserve"> года застройки, состояние здания и помещений удовлетворительное. В 20</w:t>
                  </w:r>
                  <w:r w:rsidR="00757A34" w:rsidRPr="00A47350">
                    <w:rPr>
                      <w:kern w:val="24"/>
                      <w:sz w:val="20"/>
                      <w:szCs w:val="20"/>
                    </w:rPr>
                    <w:t>07</w:t>
                  </w:r>
                  <w:r w:rsidRPr="00A47350">
                    <w:rPr>
                      <w:kern w:val="24"/>
                      <w:sz w:val="20"/>
                      <w:szCs w:val="20"/>
                    </w:rPr>
                    <w:t xml:space="preserve"> году произведен </w:t>
                  </w:r>
                  <w:r w:rsidR="00757A34" w:rsidRPr="00A47350">
                    <w:rPr>
                      <w:kern w:val="24"/>
                      <w:sz w:val="20"/>
                      <w:szCs w:val="20"/>
                    </w:rPr>
                    <w:t xml:space="preserve">капитальный </w:t>
                  </w:r>
                  <w:r w:rsidRPr="00A47350">
                    <w:rPr>
                      <w:kern w:val="24"/>
                      <w:sz w:val="20"/>
                      <w:szCs w:val="20"/>
                    </w:rPr>
                    <w:t xml:space="preserve">ремонт </w:t>
                  </w:r>
                  <w:r w:rsidR="00757A34" w:rsidRPr="00A47350">
                    <w:rPr>
                      <w:kern w:val="24"/>
                      <w:sz w:val="20"/>
                      <w:szCs w:val="20"/>
                    </w:rPr>
                    <w:t>здания</w:t>
                  </w:r>
                  <w:r w:rsidRPr="00A47350">
                    <w:rPr>
                      <w:kern w:val="24"/>
                      <w:sz w:val="20"/>
                      <w:szCs w:val="20"/>
                    </w:rPr>
                    <w:t>, 2019 г. – ремонт кровли, 2020 г. – частичный ремонт системы отопления</w:t>
                  </w:r>
                  <w:r w:rsidR="00CC7C6A" w:rsidRPr="00A47350">
                    <w:rPr>
                      <w:kern w:val="24"/>
                      <w:sz w:val="20"/>
                      <w:szCs w:val="20"/>
                    </w:rPr>
                    <w:t>.</w:t>
                  </w:r>
                  <w:r w:rsidRPr="00A47350">
                    <w:rPr>
                      <w:kern w:val="24"/>
                      <w:sz w:val="20"/>
                      <w:szCs w:val="20"/>
                    </w:rPr>
                    <w:t xml:space="preserve"> </w:t>
                  </w:r>
                  <w:r w:rsidR="00CC7C6A" w:rsidRPr="00A47350">
                    <w:rPr>
                      <w:kern w:val="24"/>
                      <w:sz w:val="20"/>
                      <w:szCs w:val="20"/>
                    </w:rPr>
                    <w:t xml:space="preserve">Ежегодно проводится </w:t>
                  </w:r>
                  <w:r w:rsidRPr="00A47350">
                    <w:rPr>
                      <w:kern w:val="24"/>
                      <w:sz w:val="20"/>
                      <w:szCs w:val="20"/>
                    </w:rPr>
                    <w:t xml:space="preserve">косметический ремонт </w:t>
                  </w:r>
                  <w:r w:rsidR="00CC7C6A" w:rsidRPr="00A47350">
                    <w:rPr>
                      <w:kern w:val="24"/>
                      <w:sz w:val="20"/>
                      <w:szCs w:val="20"/>
                    </w:rPr>
                    <w:t>помещений учреждения.</w:t>
                  </w:r>
                </w:p>
                <w:p w:rsidR="003E6435" w:rsidRDefault="003E6435" w:rsidP="00E21B16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0"/>
                      <w:szCs w:val="20"/>
                    </w:rPr>
                  </w:pPr>
                  <w:r w:rsidRPr="00A47350">
                    <w:rPr>
                      <w:b/>
                      <w:i/>
                      <w:kern w:val="24"/>
                      <w:sz w:val="20"/>
                      <w:szCs w:val="20"/>
                    </w:rPr>
                    <w:t>Материально</w:t>
                  </w:r>
                  <w:r w:rsidR="00452C2D" w:rsidRPr="00A47350">
                    <w:rPr>
                      <w:b/>
                      <w:i/>
                      <w:kern w:val="24"/>
                      <w:sz w:val="20"/>
                      <w:szCs w:val="20"/>
                    </w:rPr>
                    <w:t xml:space="preserve"> – техническая</w:t>
                  </w:r>
                  <w:r w:rsidRPr="00A47350">
                    <w:rPr>
                      <w:b/>
                      <w:i/>
                      <w:kern w:val="24"/>
                      <w:sz w:val="20"/>
                      <w:szCs w:val="20"/>
                    </w:rPr>
                    <w:t xml:space="preserve"> оснащенность </w:t>
                  </w:r>
                  <w:r w:rsidRPr="00A47350">
                    <w:rPr>
                      <w:kern w:val="24"/>
                      <w:sz w:val="20"/>
                      <w:szCs w:val="20"/>
                    </w:rPr>
                    <w:t>материалами и</w:t>
                  </w:r>
                  <w:r w:rsidR="0084137D" w:rsidRPr="00A47350">
                    <w:rPr>
                      <w:kern w:val="24"/>
                      <w:sz w:val="20"/>
                      <w:szCs w:val="20"/>
                    </w:rPr>
                    <w:t xml:space="preserve"> </w:t>
                  </w:r>
                  <w:r w:rsidRPr="00A47350">
                    <w:rPr>
                      <w:kern w:val="24"/>
                      <w:sz w:val="20"/>
                      <w:szCs w:val="20"/>
                    </w:rPr>
                    <w:t xml:space="preserve">оборудованием составляет </w:t>
                  </w:r>
                  <w:r w:rsidR="00813B27" w:rsidRPr="00A47350">
                    <w:rPr>
                      <w:kern w:val="24"/>
                      <w:sz w:val="20"/>
                      <w:szCs w:val="20"/>
                    </w:rPr>
                    <w:t>85</w:t>
                  </w:r>
                  <w:r w:rsidRPr="00A47350">
                    <w:rPr>
                      <w:kern w:val="24"/>
                      <w:sz w:val="20"/>
                      <w:szCs w:val="20"/>
                    </w:rPr>
                    <w:t xml:space="preserve">%.  Группы оснащены </w:t>
                  </w:r>
                  <w:r w:rsidR="00813B27" w:rsidRPr="00A47350">
                    <w:rPr>
                      <w:kern w:val="24"/>
                      <w:sz w:val="20"/>
                      <w:szCs w:val="20"/>
                      <w:lang w:val="en-US"/>
                    </w:rPr>
                    <w:t>Smart</w:t>
                  </w:r>
                  <w:r w:rsidR="00813B27" w:rsidRPr="00A47350">
                    <w:rPr>
                      <w:kern w:val="24"/>
                      <w:sz w:val="20"/>
                      <w:szCs w:val="20"/>
                    </w:rPr>
                    <w:t xml:space="preserve"> телевизорами с дост</w:t>
                  </w:r>
                  <w:r w:rsidR="00B1299B" w:rsidRPr="00A47350">
                    <w:rPr>
                      <w:kern w:val="24"/>
                      <w:sz w:val="20"/>
                      <w:szCs w:val="20"/>
                    </w:rPr>
                    <w:t>у</w:t>
                  </w:r>
                  <w:r w:rsidR="00813B27" w:rsidRPr="00A47350">
                    <w:rPr>
                      <w:kern w:val="24"/>
                      <w:sz w:val="20"/>
                      <w:szCs w:val="20"/>
                    </w:rPr>
                    <w:t>пом в интернет</w:t>
                  </w:r>
                  <w:r w:rsidRPr="00A47350">
                    <w:rPr>
                      <w:kern w:val="24"/>
                      <w:sz w:val="20"/>
                      <w:szCs w:val="20"/>
                    </w:rPr>
                    <w:t xml:space="preserve">, оргтехникой, компьютерами, дидактическими материалами, наглядными пособиями для обучения, воспитания и профессиональной коррекции имеющихся нарушений у детей с </w:t>
                  </w:r>
                  <w:r w:rsidR="00B1299B" w:rsidRPr="00A47350">
                    <w:rPr>
                      <w:kern w:val="24"/>
                      <w:sz w:val="20"/>
                      <w:szCs w:val="20"/>
                    </w:rPr>
                    <w:t>ОНР</w:t>
                  </w:r>
                  <w:r w:rsidRPr="00A47350">
                    <w:rPr>
                      <w:kern w:val="24"/>
                      <w:sz w:val="20"/>
                      <w:szCs w:val="20"/>
                    </w:rPr>
                    <w:t>.</w:t>
                  </w:r>
                </w:p>
                <w:p w:rsidR="001D2213" w:rsidRPr="00A47350" w:rsidRDefault="001D2213" w:rsidP="00E21B16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0"/>
                      <w:szCs w:val="20"/>
                    </w:rPr>
                  </w:pPr>
                </w:p>
                <w:p w:rsidR="00BF718E" w:rsidRPr="00A47350" w:rsidRDefault="00BF718E" w:rsidP="00BF718E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A47350">
                    <w:rPr>
                      <w:b/>
                      <w:i/>
                      <w:color w:val="000000" w:themeColor="text1"/>
                      <w:kern w:val="24"/>
                      <w:sz w:val="20"/>
                      <w:szCs w:val="20"/>
                    </w:rPr>
                    <w:t>Значимые достижения учреждения</w:t>
                  </w:r>
                </w:p>
                <w:p w:rsidR="00BF718E" w:rsidRPr="00A47350" w:rsidRDefault="00BF718E" w:rsidP="00BF718E">
                  <w:pPr>
                    <w:pStyle w:val="a9"/>
                    <w:numPr>
                      <w:ilvl w:val="0"/>
                      <w:numId w:val="14"/>
                    </w:numPr>
                    <w:kinsoku w:val="0"/>
                    <w:overflowPunct w:val="0"/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Победитель конкурсного отбора на грант Губернатора Оренбургской области</w:t>
                  </w:r>
                  <w:r w:rsidRPr="00A47350">
                    <w:rPr>
                      <w:b/>
                      <w:i/>
                      <w:color w:val="000000" w:themeColor="text1"/>
                      <w:kern w:val="24"/>
                      <w:sz w:val="20"/>
                      <w:szCs w:val="20"/>
                    </w:rPr>
                    <w:t xml:space="preserve"> </w:t>
                  </w:r>
                  <w:r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среди дошкольных учреждений, активно внедряющих современные</w:t>
                  </w:r>
                  <w:r w:rsidRPr="00A47350">
                    <w:rPr>
                      <w:b/>
                      <w:i/>
                      <w:color w:val="000000" w:themeColor="text1"/>
                      <w:kern w:val="24"/>
                      <w:sz w:val="20"/>
                      <w:szCs w:val="20"/>
                    </w:rPr>
                    <w:t xml:space="preserve"> </w:t>
                  </w:r>
                  <w:r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образовательные программы и педагогические технологии.</w:t>
                  </w:r>
                </w:p>
                <w:p w:rsidR="00CF40A3" w:rsidRPr="00A47350" w:rsidRDefault="000847E5" w:rsidP="00CF40A3">
                  <w:pPr>
                    <w:pStyle w:val="a9"/>
                    <w:numPr>
                      <w:ilvl w:val="0"/>
                      <w:numId w:val="14"/>
                    </w:numPr>
                    <w:kinsoku w:val="0"/>
                    <w:overflowPunct w:val="0"/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Лауреат Всероссийского конкурса «Лучшая дошкольная образовательная организация - 2019» </w:t>
                  </w:r>
                  <w:r w:rsidRPr="00A47350">
                    <w:rPr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>VI</w:t>
                  </w:r>
                  <w:r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Всероссийского Фестиваля дошкольного образования</w:t>
                  </w:r>
                </w:p>
                <w:p w:rsidR="001D2213" w:rsidRPr="001D2213" w:rsidRDefault="00FF0643" w:rsidP="001D2213">
                  <w:pPr>
                    <w:pStyle w:val="a9"/>
                    <w:numPr>
                      <w:ilvl w:val="0"/>
                      <w:numId w:val="14"/>
                    </w:numPr>
                    <w:kinsoku w:val="0"/>
                    <w:overflowPunct w:val="0"/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Педагоги ДОО занесены на д</w:t>
                  </w:r>
                  <w:r w:rsidR="00CF40A3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оск</w:t>
                  </w:r>
                  <w:r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у</w:t>
                  </w:r>
                  <w:r w:rsidR="00CF40A3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почета Тружеников России (13 человек</w:t>
                  </w:r>
                  <w:r w:rsidR="00CF40A3" w:rsidRPr="00A47350">
                    <w:rPr>
                      <w:kern w:val="24"/>
                      <w:sz w:val="20"/>
                      <w:szCs w:val="20"/>
                    </w:rPr>
                    <w:t xml:space="preserve">) </w:t>
                  </w:r>
                  <w:hyperlink r:id="rId12" w:history="1">
                    <w:r w:rsidR="00CF40A3" w:rsidRPr="00A47350">
                      <w:rPr>
                        <w:rStyle w:val="ad"/>
                        <w:color w:val="auto"/>
                        <w:kern w:val="24"/>
                        <w:sz w:val="20"/>
                        <w:szCs w:val="20"/>
                        <w:u w:val="none"/>
                      </w:rPr>
                      <w:t>https://clck.ru/SkE9q</w:t>
                    </w:r>
                  </w:hyperlink>
                  <w:r w:rsidR="00CF40A3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</w:t>
                  </w:r>
                </w:p>
                <w:p w:rsidR="001D2213" w:rsidRPr="001D2213" w:rsidRDefault="00CF40A3" w:rsidP="001D2213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ind w:left="284"/>
                    <w:jc w:val="center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A47350">
                    <w:rPr>
                      <w:sz w:val="20"/>
                      <w:szCs w:val="20"/>
                    </w:rPr>
                    <w:drawing>
                      <wp:inline distT="0" distB="0" distL="0" distR="0" wp14:anchorId="2F21C4D7" wp14:editId="3D894173">
                        <wp:extent cx="1400175" cy="1930087"/>
                        <wp:effectExtent l="0" t="0" r="0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84" cy="19300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A7A9B" w:rsidRPr="00A47350">
                    <w:rPr>
                      <w:sz w:val="20"/>
                      <w:szCs w:val="20"/>
                    </w:rPr>
                    <w:drawing>
                      <wp:inline distT="0" distB="0" distL="0" distR="0" wp14:anchorId="55A0AE58" wp14:editId="104D5072">
                        <wp:extent cx="1337882" cy="1904018"/>
                        <wp:effectExtent l="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8524" cy="19049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47350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0113DD2A" wp14:editId="72184D20">
                        <wp:extent cx="1057275" cy="1759606"/>
                        <wp:effectExtent l="133350" t="114300" r="123825" b="145415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5"/>
                                <a:srcRect l="40144" t="15301" r="40143" b="1648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57275" cy="17596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2213" w:rsidRDefault="001D2213" w:rsidP="004E0DA5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0"/>
                      <w:szCs w:val="20"/>
                    </w:rPr>
                  </w:pPr>
                </w:p>
                <w:p w:rsidR="004E0DA5" w:rsidRPr="00A47350" w:rsidRDefault="0084137D" w:rsidP="004E0DA5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A47350"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0"/>
                      <w:szCs w:val="20"/>
                    </w:rPr>
                    <w:t>Перспективы деятельности и развития организации:</w:t>
                  </w:r>
                </w:p>
                <w:p w:rsidR="005C192D" w:rsidRDefault="00843209" w:rsidP="005C192D">
                  <w:pPr>
                    <w:pStyle w:val="a9"/>
                    <w:numPr>
                      <w:ilvl w:val="0"/>
                      <w:numId w:val="15"/>
                    </w:numPr>
                    <w:spacing w:before="0" w:beforeAutospacing="0" w:after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О</w:t>
                  </w:r>
                  <w:r w:rsidR="004E0DA5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бновл</w:t>
                  </w:r>
                  <w:r w:rsidR="004E0DA5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ение</w:t>
                  </w:r>
                  <w:r w:rsidR="004E0DA5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и разви</w:t>
                  </w:r>
                  <w:r w:rsidR="004E0DA5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тие</w:t>
                  </w:r>
                  <w:r w:rsidR="004E0DA5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ма</w:t>
                  </w:r>
                  <w:r w:rsidR="004E0DA5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териально–технических и </w:t>
                  </w:r>
                  <w:proofErr w:type="spellStart"/>
                  <w:r w:rsidR="004E0DA5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медико</w:t>
                  </w:r>
                  <w:proofErr w:type="spellEnd"/>
                  <w:r w:rsidR="004E0DA5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–</w:t>
                  </w:r>
                  <w:r w:rsidR="004E0DA5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социальны</w:t>
                  </w:r>
                  <w:r w:rsidR="004E0DA5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х</w:t>
                  </w:r>
                  <w:r w:rsidR="004E0DA5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услови</w:t>
                  </w:r>
                  <w:r w:rsidR="004E0DA5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й</w:t>
                  </w:r>
                  <w:r w:rsidR="004E0DA5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пребывания дете</w:t>
                  </w:r>
                  <w:r w:rsidR="004E0DA5" w:rsidRPr="00A4735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й в учреждении в соответствии с </w:t>
                  </w:r>
                  <w:r w:rsidR="005C192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требованиями ФГОС </w:t>
                  </w:r>
                  <w:proofErr w:type="gramStart"/>
                  <w:r w:rsidR="005C192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ДО</w:t>
                  </w:r>
                  <w:proofErr w:type="gramEnd"/>
                  <w:r w:rsidR="005C192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.</w:t>
                  </w:r>
                </w:p>
                <w:p w:rsidR="005C192D" w:rsidRDefault="005C192D" w:rsidP="005C192D">
                  <w:pPr>
                    <w:pStyle w:val="a9"/>
                    <w:numPr>
                      <w:ilvl w:val="0"/>
                      <w:numId w:val="15"/>
                    </w:numPr>
                    <w:spacing w:before="0" w:beforeAutospacing="0" w:after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5C192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Расширение образовательного пространства через сотрудничество с</w:t>
                  </w:r>
                  <w:r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</w:t>
                  </w:r>
                  <w:r w:rsidRPr="005C192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социокультурными учреждениями микрора</w:t>
                  </w:r>
                  <w:bookmarkStart w:id="0" w:name="_GoBack"/>
                  <w:bookmarkEnd w:id="0"/>
                  <w:r w:rsidRPr="005C192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йона и города</w:t>
                  </w:r>
                  <w:r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.</w:t>
                  </w:r>
                </w:p>
                <w:p w:rsidR="00726FF7" w:rsidRDefault="003D7197" w:rsidP="00726FF7">
                  <w:pPr>
                    <w:pStyle w:val="a9"/>
                    <w:numPr>
                      <w:ilvl w:val="0"/>
                      <w:numId w:val="15"/>
                    </w:numPr>
                    <w:spacing w:before="0" w:beforeAutospacing="0" w:after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Максимальное включение в образовательный процесс </w:t>
                  </w:r>
                  <w:r w:rsidR="005C192D" w:rsidRPr="005C192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цифровы</w:t>
                  </w:r>
                  <w:r w:rsidR="0084590A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х</w:t>
                  </w:r>
                  <w:r w:rsidR="005C192D" w:rsidRPr="005C192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образовательны</w:t>
                  </w:r>
                  <w:r w:rsidR="0084590A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х</w:t>
                  </w:r>
                  <w:r w:rsidR="005C192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</w:t>
                  </w:r>
                  <w:r w:rsidR="005C192D" w:rsidRPr="005C192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ресурс</w:t>
                  </w:r>
                  <w:r w:rsidR="0084590A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ов</w:t>
                  </w:r>
                  <w:r w:rsidR="005C192D" w:rsidRPr="005C192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, </w:t>
                  </w:r>
                  <w:r w:rsidR="0084590A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инновационных</w:t>
                  </w:r>
                  <w:r w:rsidR="005C192D" w:rsidRPr="005C192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технологи</w:t>
                  </w:r>
                  <w:r w:rsidR="0084590A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й</w:t>
                  </w:r>
                  <w:r w:rsidR="005C192D" w:rsidRPr="005C192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, в том числе информационно</w:t>
                  </w:r>
                  <w:r w:rsidR="005C192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</w:t>
                  </w:r>
                  <w:proofErr w:type="gramStart"/>
                  <w:r w:rsidR="00721D1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-</w:t>
                  </w:r>
                  <w:r w:rsidR="005C192D" w:rsidRPr="005C192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к</w:t>
                  </w:r>
                  <w:proofErr w:type="gramEnd"/>
                  <w:r w:rsidR="005C192D" w:rsidRPr="005C192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оммуникационные технологии</w:t>
                  </w:r>
                  <w:r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.</w:t>
                  </w:r>
                </w:p>
                <w:p w:rsidR="005F40DF" w:rsidRPr="00726FF7" w:rsidRDefault="00726FF7" w:rsidP="00A6493E">
                  <w:pPr>
                    <w:pStyle w:val="a9"/>
                    <w:numPr>
                      <w:ilvl w:val="0"/>
                      <w:numId w:val="15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rFonts w:asciiTheme="minorHAnsi" w:hAnsiTheme="minorHAnsi"/>
                      <w:sz w:val="22"/>
                    </w:rPr>
                  </w:pPr>
                  <w:r w:rsidRPr="00726FF7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Модерниз</w:t>
                  </w:r>
                  <w:r w:rsidRPr="00726FF7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ация</w:t>
                  </w:r>
                  <w:r w:rsidRPr="00726FF7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систем</w:t>
                  </w:r>
                  <w:r w:rsidRPr="00726FF7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ы</w:t>
                  </w:r>
                  <w:r w:rsidRPr="00726FF7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управления ДОУ, создан</w:t>
                  </w:r>
                  <w:r w:rsidRPr="00726FF7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ие</w:t>
                  </w:r>
                  <w:r w:rsidRPr="00726FF7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эффективн</w:t>
                  </w:r>
                  <w:r w:rsidRPr="00726FF7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ой </w:t>
                  </w:r>
                  <w:r w:rsidRPr="00726FF7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модел</w:t>
                  </w:r>
                  <w:r w:rsidRPr="00726FF7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и</w:t>
                  </w:r>
                  <w:r w:rsidRPr="00726FF7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взаимодействия детского сада и семьи</w:t>
                  </w:r>
                  <w:r w:rsidR="001D2213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, в том числе не посещающих ДОУ</w:t>
                  </w:r>
                  <w:r w:rsidRPr="00726FF7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; разработ</w:t>
                  </w:r>
                  <w:r w:rsidRPr="00726FF7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ка </w:t>
                  </w:r>
                  <w:r w:rsidRPr="00726FF7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и</w:t>
                  </w:r>
                  <w:r w:rsidRPr="00726FF7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</w:t>
                  </w:r>
                  <w:r w:rsidRPr="00726FF7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реализ</w:t>
                  </w:r>
                  <w:r w:rsidRPr="00726FF7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ация</w:t>
                  </w:r>
                  <w:r w:rsidRPr="00726FF7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проект</w:t>
                  </w:r>
                  <w:r w:rsidRPr="00726FF7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ов</w:t>
                  </w:r>
                  <w:r w:rsidRPr="00726FF7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по работе с родителями с применением</w:t>
                  </w:r>
                  <w:r w:rsidRPr="00726FF7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инновационных технологий.</w:t>
                  </w:r>
                </w:p>
              </w:txbxContent>
            </v:textbox>
            <w10:wrap anchorx="margin"/>
          </v:rect>
        </w:pict>
      </w:r>
      <w:r w:rsidR="00CD1DF2">
        <w:rPr>
          <w:noProof/>
          <w:lang w:val="ru-RU"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8442325</wp:posOffset>
            </wp:positionV>
            <wp:extent cx="2391410" cy="1476375"/>
            <wp:effectExtent l="19050" t="0" r="8890" b="0"/>
            <wp:wrapNone/>
            <wp:docPr id="2" name="Рисунок 2" descr="C:\Users\Admin\Desktop\шаблон дет сад\m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аблон дет сад\m1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14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23B8" w:rsidRPr="003F23B8">
        <w:rPr>
          <w:noProof/>
          <w:lang w:val="ru-RU" w:eastAsia="ru-RU"/>
        </w:rPr>
        <w:t xml:space="preserve"> </w:t>
      </w:r>
      <w:r w:rsidR="003F23B8">
        <w:rPr>
          <w:noProof/>
          <w:lang w:val="ru-RU" w:eastAsia="ru-RU"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-767715</wp:posOffset>
            </wp:positionV>
            <wp:extent cx="7715250" cy="108108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2D28">
        <w:rPr>
          <w:noProof/>
        </w:rPr>
        <w:pict>
          <v:shape id="Text Box 4" o:spid="_x0000_s1031" type="#_x0000_t202" style="position:absolute;left:0;text-align:left;margin-left:-48.4pt;margin-top:788.7pt;width:607.8pt;height:21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" stroked="f">
            <v:textbox style="mso-next-textbox:#Text Box 4;mso-fit-shape-to-text:t" inset="0,0,0,0">
              <w:txbxContent>
                <w:p w:rsidR="0073558A" w:rsidRPr="008D7546" w:rsidRDefault="0073558A" w:rsidP="0073558A">
                  <w:pPr>
                    <w:pStyle w:val="aa"/>
                    <w:rPr>
                      <w:noProof/>
                    </w:rPr>
                  </w:pPr>
                  <w:r>
                    <w:t xml:space="preserve">Рисунок </w:t>
                  </w:r>
                  <w:r w:rsidR="000D2D28">
                    <w:fldChar w:fldCharType="begin"/>
                  </w:r>
                  <w:r w:rsidR="000D2D28">
                    <w:instrText xml:space="preserve"> SEQ Рисунок \* ARABIC </w:instrText>
                  </w:r>
                  <w:r w:rsidR="000D2D28">
                    <w:fldChar w:fldCharType="separate"/>
                  </w:r>
                  <w:r>
                    <w:rPr>
                      <w:noProof/>
                    </w:rPr>
                    <w:t>1</w:t>
                  </w:r>
                  <w:r w:rsidR="000D2D28">
                    <w:rPr>
                      <w:noProof/>
                    </w:rPr>
                    <w:fldChar w:fldCharType="end"/>
                  </w:r>
                </w:p>
              </w:txbxContent>
            </v:textbox>
          </v:shape>
        </w:pict>
      </w:r>
      <w:r w:rsidR="001C7D48">
        <w:rPr>
          <w:noProof/>
          <w:lang w:val="ru-RU" w:eastAsia="ru-RU"/>
        </w:rPr>
        <w:t xml:space="preserve"> </w:t>
      </w:r>
    </w:p>
    <w:sectPr w:rsidR="00D94AC3" w:rsidRPr="00DB0E9D" w:rsidSect="002E4993">
      <w:headerReference w:type="default" r:id="rId18"/>
      <w:pgSz w:w="11906" w:h="16838"/>
      <w:pgMar w:top="1134" w:right="0" w:bottom="850" w:left="709" w:header="708" w:footer="708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D28" w:rsidRDefault="000D2D28" w:rsidP="00D94AC3">
      <w:pPr>
        <w:spacing w:after="0" w:line="240" w:lineRule="auto"/>
      </w:pPr>
      <w:r>
        <w:separator/>
      </w:r>
    </w:p>
  </w:endnote>
  <w:endnote w:type="continuationSeparator" w:id="0">
    <w:p w:rsidR="000D2D28" w:rsidRDefault="000D2D28" w:rsidP="00D9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D28" w:rsidRDefault="000D2D28" w:rsidP="00D94AC3">
      <w:pPr>
        <w:spacing w:after="0" w:line="240" w:lineRule="auto"/>
      </w:pPr>
      <w:r>
        <w:separator/>
      </w:r>
    </w:p>
  </w:footnote>
  <w:footnote w:type="continuationSeparator" w:id="0">
    <w:p w:rsidR="000D2D28" w:rsidRDefault="000D2D28" w:rsidP="00D94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AC3" w:rsidRPr="00D94AC3" w:rsidRDefault="00D94AC3" w:rsidP="00D94AC3">
    <w:pPr>
      <w:pStyle w:val="a5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0860" cy="10694958"/>
          <wp:effectExtent l="0" t="0" r="254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48" cy="107068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12EE1"/>
    <w:multiLevelType w:val="hybridMultilevel"/>
    <w:tmpl w:val="35824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317ED9"/>
    <w:multiLevelType w:val="hybridMultilevel"/>
    <w:tmpl w:val="3BEAC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5F2FC8"/>
    <w:multiLevelType w:val="hybridMultilevel"/>
    <w:tmpl w:val="EC6EEC8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4DD724C"/>
    <w:multiLevelType w:val="hybridMultilevel"/>
    <w:tmpl w:val="282EF2A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8B52694"/>
    <w:multiLevelType w:val="hybridMultilevel"/>
    <w:tmpl w:val="8EA837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32230DA"/>
    <w:multiLevelType w:val="hybridMultilevel"/>
    <w:tmpl w:val="E0C8DC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8273BE"/>
    <w:multiLevelType w:val="hybridMultilevel"/>
    <w:tmpl w:val="3AD2E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476CD6"/>
    <w:multiLevelType w:val="hybridMultilevel"/>
    <w:tmpl w:val="5DD896C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485645D2"/>
    <w:multiLevelType w:val="hybridMultilevel"/>
    <w:tmpl w:val="586EE03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68611F4"/>
    <w:multiLevelType w:val="hybridMultilevel"/>
    <w:tmpl w:val="EA0682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2A23B9D"/>
    <w:multiLevelType w:val="hybridMultilevel"/>
    <w:tmpl w:val="47B6A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E044B7"/>
    <w:multiLevelType w:val="hybridMultilevel"/>
    <w:tmpl w:val="AFCA84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BA52970"/>
    <w:multiLevelType w:val="hybridMultilevel"/>
    <w:tmpl w:val="E3BE8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EC29FF"/>
    <w:multiLevelType w:val="hybridMultilevel"/>
    <w:tmpl w:val="91F050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F373778"/>
    <w:multiLevelType w:val="hybridMultilevel"/>
    <w:tmpl w:val="894CBA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7"/>
  </w:num>
  <w:num w:numId="4">
    <w:abstractNumId w:val="9"/>
  </w:num>
  <w:num w:numId="5">
    <w:abstractNumId w:val="2"/>
  </w:num>
  <w:num w:numId="6">
    <w:abstractNumId w:val="8"/>
  </w:num>
  <w:num w:numId="7">
    <w:abstractNumId w:val="13"/>
  </w:num>
  <w:num w:numId="8">
    <w:abstractNumId w:val="4"/>
  </w:num>
  <w:num w:numId="9">
    <w:abstractNumId w:val="14"/>
  </w:num>
  <w:num w:numId="10">
    <w:abstractNumId w:val="3"/>
  </w:num>
  <w:num w:numId="11">
    <w:abstractNumId w:val="11"/>
  </w:num>
  <w:num w:numId="12">
    <w:abstractNumId w:val="6"/>
  </w:num>
  <w:num w:numId="13">
    <w:abstractNumId w:val="0"/>
  </w:num>
  <w:num w:numId="14">
    <w:abstractNumId w:val="10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4AC3"/>
    <w:rsid w:val="0005682B"/>
    <w:rsid w:val="00065306"/>
    <w:rsid w:val="00082A70"/>
    <w:rsid w:val="000847E5"/>
    <w:rsid w:val="000905FA"/>
    <w:rsid w:val="00091F03"/>
    <w:rsid w:val="000B7BAA"/>
    <w:rsid w:val="000C70F1"/>
    <w:rsid w:val="000D2D28"/>
    <w:rsid w:val="000D3D21"/>
    <w:rsid w:val="000E080F"/>
    <w:rsid w:val="00122038"/>
    <w:rsid w:val="00195292"/>
    <w:rsid w:val="001B650A"/>
    <w:rsid w:val="001C12A7"/>
    <w:rsid w:val="001C7D48"/>
    <w:rsid w:val="001D2213"/>
    <w:rsid w:val="001E750D"/>
    <w:rsid w:val="00212C05"/>
    <w:rsid w:val="00217786"/>
    <w:rsid w:val="002244C1"/>
    <w:rsid w:val="00246294"/>
    <w:rsid w:val="00246905"/>
    <w:rsid w:val="00257781"/>
    <w:rsid w:val="00267585"/>
    <w:rsid w:val="002969B4"/>
    <w:rsid w:val="002C6DFB"/>
    <w:rsid w:val="002D3A23"/>
    <w:rsid w:val="002E4196"/>
    <w:rsid w:val="002E4993"/>
    <w:rsid w:val="00316D2B"/>
    <w:rsid w:val="003506E7"/>
    <w:rsid w:val="00357754"/>
    <w:rsid w:val="00365AC1"/>
    <w:rsid w:val="003C678D"/>
    <w:rsid w:val="003D7197"/>
    <w:rsid w:val="003D748D"/>
    <w:rsid w:val="003E4E2F"/>
    <w:rsid w:val="003E6435"/>
    <w:rsid w:val="003F22BD"/>
    <w:rsid w:val="003F23B8"/>
    <w:rsid w:val="004125DB"/>
    <w:rsid w:val="00452C2D"/>
    <w:rsid w:val="00453650"/>
    <w:rsid w:val="004669EB"/>
    <w:rsid w:val="004766D6"/>
    <w:rsid w:val="004B5AA9"/>
    <w:rsid w:val="004E0DA5"/>
    <w:rsid w:val="004F7DA9"/>
    <w:rsid w:val="0052068A"/>
    <w:rsid w:val="00535BE5"/>
    <w:rsid w:val="00540495"/>
    <w:rsid w:val="00546345"/>
    <w:rsid w:val="0056124B"/>
    <w:rsid w:val="00577CE1"/>
    <w:rsid w:val="005C192D"/>
    <w:rsid w:val="005F2DF1"/>
    <w:rsid w:val="005F40DF"/>
    <w:rsid w:val="005F7F57"/>
    <w:rsid w:val="00612F99"/>
    <w:rsid w:val="00613EC5"/>
    <w:rsid w:val="00616235"/>
    <w:rsid w:val="00631929"/>
    <w:rsid w:val="006368C1"/>
    <w:rsid w:val="006719B5"/>
    <w:rsid w:val="00684EDD"/>
    <w:rsid w:val="006D723E"/>
    <w:rsid w:val="006F77EE"/>
    <w:rsid w:val="00712C3D"/>
    <w:rsid w:val="00721D1D"/>
    <w:rsid w:val="00726FF7"/>
    <w:rsid w:val="0073558A"/>
    <w:rsid w:val="00757A34"/>
    <w:rsid w:val="007723B5"/>
    <w:rsid w:val="007A7A9B"/>
    <w:rsid w:val="007B040C"/>
    <w:rsid w:val="007C4CD3"/>
    <w:rsid w:val="007D6EE8"/>
    <w:rsid w:val="00813B27"/>
    <w:rsid w:val="00815515"/>
    <w:rsid w:val="00816B69"/>
    <w:rsid w:val="0084137D"/>
    <w:rsid w:val="00843209"/>
    <w:rsid w:val="0084590A"/>
    <w:rsid w:val="008671DF"/>
    <w:rsid w:val="008674BE"/>
    <w:rsid w:val="008C342B"/>
    <w:rsid w:val="008C61E5"/>
    <w:rsid w:val="008E3C52"/>
    <w:rsid w:val="00923A87"/>
    <w:rsid w:val="009244CC"/>
    <w:rsid w:val="009245AE"/>
    <w:rsid w:val="00946F3A"/>
    <w:rsid w:val="00954A18"/>
    <w:rsid w:val="0096275D"/>
    <w:rsid w:val="009B3330"/>
    <w:rsid w:val="00A15ECA"/>
    <w:rsid w:val="00A35E6B"/>
    <w:rsid w:val="00A47350"/>
    <w:rsid w:val="00A6493E"/>
    <w:rsid w:val="00A669D1"/>
    <w:rsid w:val="00A86EA7"/>
    <w:rsid w:val="00AB6CAA"/>
    <w:rsid w:val="00AD2367"/>
    <w:rsid w:val="00AE080F"/>
    <w:rsid w:val="00AE6F93"/>
    <w:rsid w:val="00AF0AF3"/>
    <w:rsid w:val="00B1299B"/>
    <w:rsid w:val="00B61363"/>
    <w:rsid w:val="00B84859"/>
    <w:rsid w:val="00B90B5C"/>
    <w:rsid w:val="00BB30C2"/>
    <w:rsid w:val="00BC2E3D"/>
    <w:rsid w:val="00BC5918"/>
    <w:rsid w:val="00BF718E"/>
    <w:rsid w:val="00C5428B"/>
    <w:rsid w:val="00C61D0C"/>
    <w:rsid w:val="00C641C7"/>
    <w:rsid w:val="00CC7C6A"/>
    <w:rsid w:val="00CD1DF2"/>
    <w:rsid w:val="00CE689C"/>
    <w:rsid w:val="00CF40A3"/>
    <w:rsid w:val="00D250E2"/>
    <w:rsid w:val="00D40819"/>
    <w:rsid w:val="00D9115E"/>
    <w:rsid w:val="00D94AC3"/>
    <w:rsid w:val="00DA3A4F"/>
    <w:rsid w:val="00DB0E9D"/>
    <w:rsid w:val="00DF0B0C"/>
    <w:rsid w:val="00E21B16"/>
    <w:rsid w:val="00E23170"/>
    <w:rsid w:val="00E65E40"/>
    <w:rsid w:val="00E7136F"/>
    <w:rsid w:val="00EA4517"/>
    <w:rsid w:val="00ED2C38"/>
    <w:rsid w:val="00ED570B"/>
    <w:rsid w:val="00EE61D0"/>
    <w:rsid w:val="00EF0B80"/>
    <w:rsid w:val="00F125DF"/>
    <w:rsid w:val="00F35182"/>
    <w:rsid w:val="00FB1501"/>
    <w:rsid w:val="00FE434E"/>
    <w:rsid w:val="00FF0643"/>
    <w:rsid w:val="00FF2D54"/>
    <w:rsid w:val="00FF7D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33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B90B5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a">
    <w:name w:val="caption"/>
    <w:basedOn w:val="a"/>
    <w:next w:val="a"/>
    <w:uiPriority w:val="35"/>
    <w:unhideWhenUsed/>
    <w:qFormat/>
    <w:rsid w:val="0073558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357754"/>
    <w:pPr>
      <w:ind w:left="720"/>
      <w:contextualSpacing/>
    </w:pPr>
  </w:style>
  <w:style w:type="character" w:styleId="ac">
    <w:name w:val="Strong"/>
    <w:basedOn w:val="a0"/>
    <w:uiPriority w:val="22"/>
    <w:qFormat/>
    <w:rsid w:val="00452C2D"/>
    <w:rPr>
      <w:b/>
      <w:bCs/>
    </w:rPr>
  </w:style>
  <w:style w:type="character" w:styleId="ad">
    <w:name w:val="Hyperlink"/>
    <w:basedOn w:val="a0"/>
    <w:uiPriority w:val="99"/>
    <w:unhideWhenUsed/>
    <w:rsid w:val="00684ED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2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w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clck.ru/SkE9q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mailto:rossinka91@mail.r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69CDA8-D083-448F-8D53-2D1BD20EB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Admin</cp:lastModifiedBy>
  <cp:revision>65</cp:revision>
  <cp:lastPrinted>2009-01-08T12:05:00Z</cp:lastPrinted>
  <dcterms:created xsi:type="dcterms:W3CDTF">2020-12-23T13:32:00Z</dcterms:created>
  <dcterms:modified xsi:type="dcterms:W3CDTF">2021-01-09T10:24:00Z</dcterms:modified>
</cp:coreProperties>
</file>