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AC3" w:rsidRPr="00DB0E9D" w:rsidRDefault="00517F08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-2244090</wp:posOffset>
                </wp:positionV>
                <wp:extent cx="2512695" cy="12201525"/>
                <wp:effectExtent l="0" t="3810" r="1905" b="0"/>
                <wp:wrapNone/>
                <wp:docPr id="16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2695" cy="1220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  <w:lang w:val="ru-RU" w:eastAsia="ru-RU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  <w:lang w:val="ru-RU" w:eastAsia="ru-RU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  <w:lang w:val="ru-RU" w:eastAsia="ru-RU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  <w:lang w:val="ru-RU" w:eastAsia="ru-RU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  <w:lang w:val="ru-RU" w:eastAsia="ru-RU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  <w:lang w:val="ru-RU" w:eastAsia="ru-RU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0"/>
                                <w:lang w:val="ru-RU" w:eastAsia="ru-RU"/>
                              </w:rPr>
                            </w:pPr>
                          </w:p>
                          <w:p w:rsidR="00CD1DF2" w:rsidRDefault="00630A19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0"/>
                                <w:lang w:val="ru-RU" w:eastAsia="ru-RU"/>
                              </w:rPr>
                            </w:pPr>
                            <w:r w:rsidRPr="00630A19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48"/>
                                <w:szCs w:val="48"/>
                                <w:lang w:val="ru-RU" w:eastAsia="ru-RU"/>
                              </w:rPr>
                              <w:drawing>
                                <wp:inline distT="0" distB="0" distL="0" distR="0" wp14:anchorId="5FB7262F" wp14:editId="1040CF77">
                                  <wp:extent cx="2333625" cy="2286000"/>
                                  <wp:effectExtent l="0" t="0" r="0" b="0"/>
                                  <wp:docPr id="8" name="Рисунок 1" descr="F:\планше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планшет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 l="-1" r="-3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404" cy="2289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1DF2" w:rsidRPr="00630A19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Муниципальное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дошкольное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образовательное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автономное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учреждение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 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  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«Детски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й сад №</w:t>
                            </w:r>
                            <w:r w:rsidR="005B0DEE" w:rsidRPr="005B0D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630A1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98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0A1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общеразвивающего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вида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с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приоритетным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осуществлением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 </w:t>
                            </w:r>
                            <w:r w:rsidR="00630A1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художественно-эстетического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ра</w:t>
                            </w:r>
                            <w:r w:rsidR="000E080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звитии</w:t>
                            </w:r>
                            <w:proofErr w:type="spellEnd"/>
                            <w:r w:rsidR="000E080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080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0E080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воспитанников</w:t>
                            </w:r>
                            <w:proofErr w:type="spellEnd"/>
                            <w:r w:rsidR="00630A1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«Ладушки»</w:t>
                            </w:r>
                            <w:r w:rsidR="000E080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г. </w:t>
                            </w:r>
                            <w:proofErr w:type="spellStart"/>
                            <w:r w:rsidR="000E080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Орска</w:t>
                            </w:r>
                            <w:proofErr w:type="spellEnd"/>
                            <w:r w:rsidR="00630A1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»</w:t>
                            </w:r>
                          </w:p>
                          <w:p w:rsidR="002C6DFB" w:rsidRPr="00FB1501" w:rsidRDefault="00CD1DF2" w:rsidP="009245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Юридический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и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фактический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адрес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учреждения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>4624</w:t>
                            </w:r>
                            <w:r w:rsidR="00630A1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32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г.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Орск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Оренбургская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область,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ул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30A1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Братская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30A1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4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 «А»</w:t>
                            </w:r>
                          </w:p>
                          <w:p w:rsidR="002C6DFB" w:rsidRPr="00FB1501" w:rsidRDefault="00E23170" w:rsidP="00E2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Режим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работы учреждения</w:t>
                            </w:r>
                            <w:r w:rsidR="002C6DFB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CD1DF2" w:rsidRPr="00FB15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 </w:t>
                            </w:r>
                            <w:r w:rsidR="002C6DFB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Пятид</w:t>
                            </w:r>
                            <w:proofErr w:type="spellEnd"/>
                            <w:r w:rsidR="002C6DFB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невная рабочая </w:t>
                            </w:r>
                            <w:proofErr w:type="spellStart"/>
                            <w:r w:rsidR="002C6DFB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неделя</w:t>
                            </w:r>
                            <w:proofErr w:type="spellEnd"/>
                            <w:r w:rsidR="002C6DFB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C6DFB" w:rsidRPr="00FB1501" w:rsidRDefault="002C6DFB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Рабочие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дни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понедельник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пятница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E23170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Группы функционируют в </w:t>
                            </w:r>
                            <w:proofErr w:type="gramStart"/>
                            <w:r w:rsidR="00E23170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режиме полного дня</w:t>
                            </w:r>
                            <w:proofErr w:type="gramEnd"/>
                            <w:r w:rsidR="00E23170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-12 часов,     кратковременного-3 – 5 часов.</w:t>
                            </w:r>
                          </w:p>
                          <w:p w:rsidR="002C6DFB" w:rsidRPr="00FB1501" w:rsidRDefault="002C6DFB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Выходные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дни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суббота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воскресенье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и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праздничные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дни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 установленны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е 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законодате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льством Российской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Федерации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E4196" w:rsidRDefault="00CD1DF2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Руководитель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учреждения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заведующий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CD1DF2" w:rsidRPr="00FB1501" w:rsidRDefault="00630A19" w:rsidP="0078794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Румынина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Марина Сергеевна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CD1DF2" w:rsidRPr="002C6DFB">
                              <w:rPr>
                                <w:rFonts w:ascii="Times New Roman" w:hAnsi="Times New Roman" w:cs="Times New Roman"/>
                                <w:b/>
                              </w:rPr>
                              <w:t> </w:t>
                            </w:r>
                            <w:bookmarkStart w:id="0" w:name="_GoBack"/>
                            <w:bookmarkEnd w:id="0"/>
                            <w:r w:rsidR="002C6DFB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Телефон: </w:t>
                            </w:r>
                            <w:r w:rsidR="002C6DFB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>(8-3537) 40-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48</w:t>
                            </w:r>
                            <w:r w:rsidR="002C6DFB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6</w:t>
                            </w:r>
                            <w:r w:rsidR="002C6DFB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; 40-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65</w:t>
                            </w:r>
                            <w:r w:rsidR="002C6DFB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27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Электронный</w:t>
                            </w:r>
                            <w:proofErr w:type="spellEnd"/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адрес: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</w:t>
                            </w:r>
                            <w:r w:rsidRPr="00630A1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sad</w:t>
                            </w:r>
                            <w:r w:rsidRPr="00630A1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ladushcki</w:t>
                            </w:r>
                            <w:proofErr w:type="spellEnd"/>
                            <w:r w:rsidRPr="005B0D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98@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yandex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.ru</w:t>
                            </w:r>
                            <w:proofErr w:type="spellEnd"/>
                          </w:p>
                          <w:p w:rsidR="00CD1DF2" w:rsidRPr="00CD1DF2" w:rsidRDefault="00517F08" w:rsidP="001B650A">
                            <w:pPr>
                              <w:jc w:val="center"/>
                              <w:rPr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Cs w:val="40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981075" cy="981075"/>
                                  <wp:effectExtent l="0" t="0" r="0" b="0"/>
                                  <wp:docPr id="13" name="Рисунок 13" descr="C:\Users\Детсад-98\Desktop\qr-cod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Детсад-98\Desktop\qr-cod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left:0;text-align:left;margin-left:-2.25pt;margin-top:-176.7pt;width:197.85pt;height:960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" filled="f" stroked="f">
                <v:textbox>
                  <w:txbxContent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  <w:lang w:val="ru-RU" w:eastAsia="ru-RU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  <w:lang w:val="ru-RU" w:eastAsia="ru-RU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  <w:lang w:val="ru-RU" w:eastAsia="ru-RU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  <w:lang w:val="ru-RU" w:eastAsia="ru-RU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  <w:lang w:val="ru-RU" w:eastAsia="ru-RU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  <w:lang w:val="ru-RU" w:eastAsia="ru-RU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6"/>
                          <w:szCs w:val="40"/>
                          <w:lang w:val="ru-RU" w:eastAsia="ru-RU"/>
                        </w:rPr>
                      </w:pPr>
                    </w:p>
                    <w:p w:rsidR="00CD1DF2" w:rsidRDefault="00630A19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6"/>
                          <w:szCs w:val="40"/>
                          <w:lang w:val="ru-RU" w:eastAsia="ru-RU"/>
                        </w:rPr>
                      </w:pPr>
                      <w:r w:rsidRPr="00630A19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48"/>
                          <w:szCs w:val="48"/>
                          <w:lang w:val="ru-RU" w:eastAsia="ru-RU"/>
                        </w:rPr>
                        <w:drawing>
                          <wp:inline distT="0" distB="0" distL="0" distR="0" wp14:anchorId="5FB7262F" wp14:editId="1040CF77">
                            <wp:extent cx="2333625" cy="2286000"/>
                            <wp:effectExtent l="0" t="0" r="0" b="0"/>
                            <wp:docPr id="8" name="Рисунок 1" descr="F:\планшет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планшет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 l="-1" r="-3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7404" cy="2289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1DF2" w:rsidRPr="00630A19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ru-RU" w:eastAsia="ru-RU"/>
                        </w:rPr>
                      </w:pP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Муниципальное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дошкольное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образовательное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автономное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учреждение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 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  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«Детски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й сад №</w:t>
                      </w:r>
                      <w:r w:rsidR="005B0DEE" w:rsidRPr="005B0DEE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630A1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98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30A1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общеразвивающего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вида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с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приоритетным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осуществлением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 </w:t>
                      </w:r>
                      <w:r w:rsidR="00630A1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художественно-эстетического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ра</w:t>
                      </w:r>
                      <w:r w:rsidR="000E080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звитии</w:t>
                      </w:r>
                      <w:proofErr w:type="spellEnd"/>
                      <w:r w:rsidR="000E080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E080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0E080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воспитанников</w:t>
                      </w:r>
                      <w:proofErr w:type="spellEnd"/>
                      <w:r w:rsidR="00630A1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 xml:space="preserve"> «Ладушки»</w:t>
                      </w:r>
                      <w:r w:rsidR="000E080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г. </w:t>
                      </w:r>
                      <w:proofErr w:type="spellStart"/>
                      <w:r w:rsidR="000E080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Орска</w:t>
                      </w:r>
                      <w:proofErr w:type="spellEnd"/>
                      <w:r w:rsidR="00630A1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»</w:t>
                      </w:r>
                    </w:p>
                    <w:p w:rsidR="002C6DFB" w:rsidRPr="00FB1501" w:rsidRDefault="00CD1DF2" w:rsidP="009245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</w:pP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Юридический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и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фактический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адрес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учреждения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>4624</w:t>
                      </w:r>
                      <w:r w:rsidR="00630A1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32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, г.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Орск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Оренбургская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область,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ул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="00630A1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Братская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="00630A1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4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 «А»</w:t>
                      </w:r>
                    </w:p>
                    <w:p w:rsidR="002C6DFB" w:rsidRPr="00FB1501" w:rsidRDefault="00E23170" w:rsidP="00E231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Режим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 xml:space="preserve"> работы учреждения</w:t>
                      </w:r>
                      <w:r w:rsidR="002C6DFB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: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CD1DF2" w:rsidRPr="00FB15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  </w:t>
                      </w:r>
                      <w:r w:rsidR="002C6DFB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Пятид</w:t>
                      </w:r>
                      <w:proofErr w:type="spellEnd"/>
                      <w:r w:rsidR="002C6DFB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невная рабочая </w:t>
                      </w:r>
                      <w:proofErr w:type="spellStart"/>
                      <w:r w:rsidR="002C6DFB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неделя</w:t>
                      </w:r>
                      <w:proofErr w:type="spellEnd"/>
                      <w:r w:rsidR="002C6DFB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2C6DFB" w:rsidRPr="00FB1501" w:rsidRDefault="002C6DFB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</w:pP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Рабочие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дни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понедельник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–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пятница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E23170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 xml:space="preserve">Группы функционируют в </w:t>
                      </w:r>
                      <w:proofErr w:type="gramStart"/>
                      <w:r w:rsidR="00E23170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режиме полного дня</w:t>
                      </w:r>
                      <w:proofErr w:type="gramEnd"/>
                      <w:r w:rsidR="00E23170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 xml:space="preserve"> -12 часов,     кратковременного-3 – 5 часов.</w:t>
                      </w:r>
                    </w:p>
                    <w:p w:rsidR="002C6DFB" w:rsidRPr="00FB1501" w:rsidRDefault="002C6DFB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Выходные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дни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суббота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воскресенье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и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праздничные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дни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 установленны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е 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законодате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льством Российской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Федерации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2E4196" w:rsidRDefault="00CD1DF2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Руководитель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учреждения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заведующий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:rsidR="00CD1DF2" w:rsidRPr="00FB1501" w:rsidRDefault="00630A19" w:rsidP="0078794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Румынина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 xml:space="preserve"> Марина Сергеевна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="00CD1DF2" w:rsidRPr="002C6DFB">
                        <w:rPr>
                          <w:rFonts w:ascii="Times New Roman" w:hAnsi="Times New Roman" w:cs="Times New Roman"/>
                          <w:b/>
                        </w:rPr>
                        <w:t> </w:t>
                      </w:r>
                      <w:bookmarkStart w:id="1" w:name="_GoBack"/>
                      <w:bookmarkEnd w:id="1"/>
                      <w:r w:rsidR="002C6DFB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Телефон: </w:t>
                      </w:r>
                      <w:r w:rsidR="002C6DFB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>(8-3537) 40-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48</w:t>
                      </w:r>
                      <w:r w:rsidR="002C6DFB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-7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6</w:t>
                      </w:r>
                      <w:r w:rsidR="002C6DFB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; 40-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65</w:t>
                      </w:r>
                      <w:r w:rsidR="002C6DFB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27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Электронный</w:t>
                      </w:r>
                      <w:proofErr w:type="spellEnd"/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адрес: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</w:t>
                      </w:r>
                      <w:r w:rsidRPr="00630A1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sad</w:t>
                      </w:r>
                      <w:r w:rsidRPr="00630A1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ladushcki</w:t>
                      </w:r>
                      <w:proofErr w:type="spellEnd"/>
                      <w:r w:rsidRPr="005B0DEE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98@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yandex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.ru</w:t>
                      </w:r>
                      <w:proofErr w:type="spellEnd"/>
                    </w:p>
                    <w:p w:rsidR="00CD1DF2" w:rsidRPr="00CD1DF2" w:rsidRDefault="00517F08" w:rsidP="001B650A">
                      <w:pPr>
                        <w:jc w:val="center"/>
                        <w:rPr>
                          <w:szCs w:val="40"/>
                          <w:lang w:val="ru-RU"/>
                        </w:rPr>
                      </w:pPr>
                      <w:r>
                        <w:rPr>
                          <w:noProof/>
                          <w:szCs w:val="40"/>
                          <w:lang w:val="ru-RU" w:eastAsia="ru-RU"/>
                        </w:rPr>
                        <w:drawing>
                          <wp:inline distT="0" distB="0" distL="0" distR="0">
                            <wp:extent cx="981075" cy="981075"/>
                            <wp:effectExtent l="0" t="0" r="0" b="0"/>
                            <wp:docPr id="13" name="Рисунок 13" descr="C:\Users\Детсад-98\Desktop\qr-cod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Детсад-98\Desktop\qr-cod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margin">
                  <wp:posOffset>2054860</wp:posOffset>
                </wp:positionH>
                <wp:positionV relativeFrom="paragraph">
                  <wp:posOffset>-720090</wp:posOffset>
                </wp:positionV>
                <wp:extent cx="5055235" cy="10668000"/>
                <wp:effectExtent l="6985" t="13335" r="14605" b="24765"/>
                <wp:wrapNone/>
                <wp:docPr id="15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5235" cy="10668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52C2D" w:rsidRDefault="00452C2D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787948" w:rsidRDefault="00787948" w:rsidP="00E21B1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787948">
                              <w:rPr>
                                <w:b/>
                                <w:i/>
                              </w:rPr>
                              <w:t>Специфика учреждения</w:t>
                            </w:r>
                            <w:r>
                              <w:t>: предоставление бесплатного и общедоступного дошкольного образования в соответствии с Федеральным государственным образовательным стандартом дошкольного образования, а также присмотр и уход за детьми.</w:t>
                            </w:r>
                          </w:p>
                          <w:p w:rsidR="00787948" w:rsidRDefault="00787948" w:rsidP="00E21B1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452C2D" w:rsidRDefault="00452C2D" w:rsidP="00E21B1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="00A6493E"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слуги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 оказываемые учреждением</w:t>
                            </w:r>
                            <w:r w:rsidR="00A6493E"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="00A6493E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7D48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52C2D" w:rsidRDefault="00A6493E" w:rsidP="00E2317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образовательны</w:t>
                            </w:r>
                            <w:r w:rsidR="0084137D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е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услуг</w:t>
                            </w:r>
                            <w:r w:rsidR="0084137D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и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:rsidR="005F40DF" w:rsidRDefault="002C6DFB" w:rsidP="00E2317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услуги по </w:t>
                            </w:r>
                            <w:r w:rsidR="00A6493E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присмотр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="00A6493E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и ух</w:t>
                            </w:r>
                            <w:r w:rsidR="001C7D48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од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="0084137D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детей</w:t>
                            </w:r>
                            <w:r w:rsidR="001C7D48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в возрасте от </w:t>
                            </w:r>
                            <w:r w:rsidR="00787948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  <w:r w:rsidR="001C7D48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лет до прекра</w:t>
                            </w:r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щения образовательных отношений,</w:t>
                            </w:r>
                          </w:p>
                          <w:p w:rsidR="00452C2D" w:rsidRPr="00452C2D" w:rsidRDefault="00452C2D" w:rsidP="00E2317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дополнительные образовательные услуги, в том числе платные образовательные услуги</w:t>
                            </w:r>
                            <w:r w:rsidR="002C6DFB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87948" w:rsidRDefault="00787948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A6493E" w:rsidRDefault="00A6493E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Проектная мощность: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53619" w:rsidRPr="0055361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234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мест</w:t>
                            </w:r>
                            <w:r w:rsidR="0055361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а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списочный состав детей в учреждении – </w:t>
                            </w:r>
                            <w:r w:rsidR="00553619" w:rsidRPr="0055361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228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человек. </w:t>
                            </w:r>
                          </w:p>
                          <w:p w:rsidR="00787948" w:rsidRDefault="00787948" w:rsidP="00E21B1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5F40DF" w:rsidRPr="00452C2D" w:rsidRDefault="00A6493E" w:rsidP="00E21B1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Направленность групп: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F40DF" w:rsidRPr="00452C2D" w:rsidRDefault="00A6493E" w:rsidP="0084137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группы </w:t>
                            </w:r>
                            <w:r w:rsidR="0055361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общеразвивающей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направленности</w:t>
                            </w:r>
                            <w:r w:rsidR="0055361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F40DF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 w:rsidR="0055361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7</w:t>
                            </w:r>
                            <w:r w:rsidR="005F40DF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групп;</w:t>
                            </w:r>
                          </w:p>
                          <w:p w:rsidR="00357754" w:rsidRPr="00452C2D" w:rsidRDefault="00A6493E" w:rsidP="0084137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группы </w:t>
                            </w:r>
                            <w:r w:rsidR="0055361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комбинированной направленности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5361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для детей с ФНР, ФФНР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 w:rsidR="0055361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группы.</w:t>
                            </w:r>
                            <w:r w:rsidR="005F40DF" w:rsidRPr="00452C2D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87948" w:rsidRDefault="00787948" w:rsidP="00E21B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ru-RU"/>
                              </w:rPr>
                            </w:pPr>
                          </w:p>
                          <w:p w:rsidR="005F40DF" w:rsidRPr="00452C2D" w:rsidRDefault="00357754" w:rsidP="00E21B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ru-RU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ru-RU"/>
                              </w:rPr>
                              <w:t>Состав педагогических кадров:</w:t>
                            </w:r>
                          </w:p>
                          <w:p w:rsidR="0084137D" w:rsidRPr="00452C2D" w:rsidRDefault="005F40DF" w:rsidP="0084137D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ru-RU"/>
                              </w:rPr>
                            </w:pPr>
                            <w:proofErr w:type="spellStart"/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учител</w:t>
                            </w:r>
                            <w:proofErr w:type="spellEnd"/>
                            <w:r w:rsidR="00553619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ь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- логопед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="00553619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1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человек)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</w:p>
                          <w:p w:rsidR="0084137D" w:rsidRPr="00452C2D" w:rsidRDefault="005F40DF" w:rsidP="0084137D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ru-RU"/>
                              </w:rPr>
                            </w:pPr>
                            <w:proofErr w:type="spellStart"/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музыкальный</w:t>
                            </w:r>
                            <w:proofErr w:type="spellEnd"/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руководитель</w:t>
                            </w:r>
                            <w:proofErr w:type="spellEnd"/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 (1 </w:t>
                            </w:r>
                            <w:proofErr w:type="spellStart"/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человек</w:t>
                            </w:r>
                            <w:proofErr w:type="spellEnd"/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),</w:t>
                            </w:r>
                          </w:p>
                          <w:p w:rsidR="0084137D" w:rsidRPr="00452C2D" w:rsidRDefault="00357754" w:rsidP="0084137D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ru-RU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 педагог – психолог (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1</w:t>
                            </w:r>
                            <w:r w:rsidR="005F40DF" w:rsidRPr="00452C2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5F40DF" w:rsidRP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человек),</w:t>
                            </w:r>
                          </w:p>
                          <w:p w:rsidR="0084137D" w:rsidRPr="00452C2D" w:rsidRDefault="00357754" w:rsidP="0084137D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ru-RU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старший воспитатель</w:t>
                            </w:r>
                            <w:r w:rsidR="005F40DF" w:rsidRPr="00452C2D">
                              <w:rPr>
                                <w:rFonts w:ascii="Times New Roman" w:hAnsi="Times New Roman" w:cs="Times New Roman"/>
                              </w:rPr>
                              <w:t xml:space="preserve"> (1 </w:t>
                            </w:r>
                            <w:proofErr w:type="spellStart"/>
                            <w:r w:rsidR="005F40DF" w:rsidRPr="00452C2D">
                              <w:rPr>
                                <w:rFonts w:ascii="Times New Roman" w:hAnsi="Times New Roman" w:cs="Times New Roman"/>
                              </w:rPr>
                              <w:t>человек</w:t>
                            </w:r>
                            <w:proofErr w:type="spellEnd"/>
                            <w:r w:rsidR="005F40DF" w:rsidRPr="00452C2D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,</w:t>
                            </w:r>
                          </w:p>
                          <w:p w:rsidR="00212C05" w:rsidRPr="00452C2D" w:rsidRDefault="00357754" w:rsidP="0084137D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ru-RU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воспитатели (12 человек).</w:t>
                            </w:r>
                          </w:p>
                          <w:p w:rsidR="00787948" w:rsidRDefault="00787948" w:rsidP="00E21B16">
                            <w:pPr>
                              <w:pStyle w:val="ab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ru-RU"/>
                              </w:rPr>
                            </w:pPr>
                          </w:p>
                          <w:p w:rsidR="00212C05" w:rsidRPr="00452C2D" w:rsidRDefault="00212C05" w:rsidP="00E21B16">
                            <w:pPr>
                              <w:pStyle w:val="ab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ru-RU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ru-RU"/>
                              </w:rPr>
                              <w:t>Уровень квалификации педагогических кадров:</w:t>
                            </w:r>
                          </w:p>
                          <w:p w:rsidR="00452C2D" w:rsidRPr="00452C2D" w:rsidRDefault="00452C2D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Доля педагогов с высшим </w:t>
                            </w:r>
                            <w:proofErr w:type="spellStart"/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профессиональн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ым</w:t>
                            </w:r>
                            <w:proofErr w:type="spellEnd"/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образование</w:t>
                            </w:r>
                            <w:proofErr w:type="spellEnd"/>
                            <w:r w:rsidRP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м – </w:t>
                            </w:r>
                            <w:r w:rsidR="006D3F1A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4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7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%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;</w:t>
                            </w:r>
                          </w:p>
                          <w:p w:rsidR="00452C2D" w:rsidRPr="00452C2D" w:rsidRDefault="00452C2D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Доля педагогов со средним </w:t>
                            </w:r>
                            <w:proofErr w:type="spellStart"/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профессиональн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ым</w:t>
                            </w:r>
                            <w:proofErr w:type="spellEnd"/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образование</w:t>
                            </w:r>
                            <w:proofErr w:type="spellEnd"/>
                            <w:r w:rsidRP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м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 – </w:t>
                            </w:r>
                            <w:r w:rsidR="006D3F1A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5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3%.</w:t>
                            </w:r>
                          </w:p>
                          <w:p w:rsidR="005F40DF" w:rsidRPr="00452C2D" w:rsidRDefault="00212C05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ru-RU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Доля педагогов с высшей </w:t>
                            </w:r>
                            <w:r w:rsid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и первой квалификационными категориями </w:t>
                            </w:r>
                            <w:r w:rsidR="005F40DF" w:rsidRPr="00452C2D">
                              <w:rPr>
                                <w:rFonts w:ascii="Times New Roman" w:hAnsi="Times New Roman" w:cs="Times New Roman"/>
                              </w:rPr>
                              <w:t xml:space="preserve"> – </w:t>
                            </w:r>
                            <w:r w:rsid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8</w:t>
                            </w:r>
                            <w:r w:rsidR="006D3F1A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0</w:t>
                            </w:r>
                            <w:r w:rsidR="00452C2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%</w:t>
                            </w:r>
                          </w:p>
                          <w:p w:rsidR="006D3F1A" w:rsidRDefault="006D3F1A" w:rsidP="00DB0E9D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0E9D" w:rsidRPr="00452C2D" w:rsidRDefault="00DB0E9D" w:rsidP="00DB0E9D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>Материально – техническое обеспечение.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B0E9D" w:rsidRPr="00452C2D" w:rsidRDefault="00DB0E9D" w:rsidP="00DB0E9D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Учреждение 1974 года </w:t>
                            </w:r>
                            <w:r w:rsidR="006D3F1A">
                              <w:rPr>
                                <w:kern w:val="24"/>
                                <w:sz w:val="22"/>
                                <w:szCs w:val="22"/>
                              </w:rPr>
                              <w:t>по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стройки, состояние здания и помещений удовлетворительное. В 201</w:t>
                            </w:r>
                            <w:r w:rsidR="006D3F1A">
                              <w:rPr>
                                <w:kern w:val="24"/>
                                <w:sz w:val="22"/>
                                <w:szCs w:val="22"/>
                              </w:rPr>
                              <w:t>0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году произведен </w:t>
                            </w:r>
                            <w:r w:rsidR="006D3F1A">
                              <w:rPr>
                                <w:kern w:val="24"/>
                                <w:sz w:val="22"/>
                                <w:szCs w:val="22"/>
                              </w:rPr>
                              <w:t>капитальный ремонт здания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, 2020 г. –</w:t>
                            </w:r>
                            <w:r w:rsidR="00787948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косметический ремонт помещений (музыкальный зал, группы, пищеблок).</w:t>
                            </w:r>
                          </w:p>
                          <w:p w:rsidR="006D3F1A" w:rsidRDefault="006D3F1A" w:rsidP="006D3F1A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6D3F1A" w:rsidRPr="006D3F1A" w:rsidRDefault="003E6435" w:rsidP="006D3F1A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eastAsia="Times New Roman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>Материально</w:t>
                            </w:r>
                            <w:r w:rsid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 xml:space="preserve"> – техническая</w:t>
                            </w:r>
                            <w:r w:rsidRP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 xml:space="preserve"> оснащенность </w:t>
                            </w:r>
                            <w:r w:rsidR="006D3F1A" w:rsidRPr="006D3F1A">
                              <w:rPr>
                                <w:rFonts w:eastAsia="Times New Roman"/>
                                <w:kern w:val="24"/>
                                <w:sz w:val="22"/>
                                <w:szCs w:val="22"/>
                              </w:rPr>
                              <w:t>материалами и оборудованием составляет 80%.  Группы оснащены дидактическими материалами, наглядными пособиями для обучения, воспитания. В детском саду имеются кабинеты логопеда</w:t>
                            </w:r>
                            <w:r w:rsidR="006D3F1A">
                              <w:rPr>
                                <w:rFonts w:eastAsia="Times New Roman"/>
                                <w:kern w:val="24"/>
                                <w:sz w:val="22"/>
                                <w:szCs w:val="22"/>
                              </w:rPr>
                              <w:t>,</w:t>
                            </w:r>
                            <w:r w:rsidR="006D3F1A" w:rsidRPr="006D3F1A">
                              <w:rPr>
                                <w:rFonts w:eastAsia="Times New Roman"/>
                                <w:kern w:val="24"/>
                                <w:sz w:val="22"/>
                                <w:szCs w:val="22"/>
                              </w:rPr>
                              <w:t xml:space="preserve"> педагога-психолога</w:t>
                            </w:r>
                            <w:r w:rsidR="006D3F1A">
                              <w:rPr>
                                <w:rFonts w:eastAsia="Times New Roman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6D3F1A">
                              <w:rPr>
                                <w:rFonts w:eastAsia="Times New Roman"/>
                                <w:kern w:val="24"/>
                                <w:sz w:val="22"/>
                                <w:szCs w:val="22"/>
                              </w:rPr>
                              <w:t>ИЗОстудия</w:t>
                            </w:r>
                            <w:proofErr w:type="spellEnd"/>
                            <w:r w:rsidR="006D3F1A" w:rsidRPr="006D3F1A">
                              <w:rPr>
                                <w:rFonts w:eastAsia="Times New Roman"/>
                                <w:kern w:val="24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517F08" w:rsidRDefault="00517F08" w:rsidP="006D3F1A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3E6435" w:rsidRPr="00452C2D" w:rsidRDefault="003E6435" w:rsidP="006D3F1A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Значимые достижения учреждения:</w:t>
                            </w:r>
                          </w:p>
                          <w:p w:rsidR="00517F08" w:rsidRPr="00517F08" w:rsidRDefault="00517F08" w:rsidP="00517F08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kinsoku w:val="0"/>
                              <w:overflowPunct w:val="0"/>
                              <w:spacing w:after="0" w:line="240" w:lineRule="auto"/>
                              <w:ind w:left="142" w:hanging="142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lang w:val="ru-RU" w:eastAsia="ru-RU"/>
                              </w:rPr>
                            </w:pPr>
                            <w:r w:rsidRPr="00517F0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lang w:val="ru-RU" w:eastAsia="ru-RU"/>
                              </w:rPr>
                              <w:t>Проведение региональной площадки Всероссийского съезда работников дошкольного образования на тему «Детский сад в цифровую эпоху: позитивные и негативные стороны развития» (2020г.)</w:t>
                            </w:r>
                          </w:p>
                          <w:p w:rsidR="00517F08" w:rsidRPr="00517F08" w:rsidRDefault="00517F08" w:rsidP="00517F08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kinsoku w:val="0"/>
                              <w:overflowPunct w:val="0"/>
                              <w:spacing w:after="0" w:line="240" w:lineRule="auto"/>
                              <w:ind w:left="142" w:hanging="142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lang w:val="ru-RU" w:eastAsia="ru-RU"/>
                              </w:rPr>
                            </w:pPr>
                            <w:r w:rsidRPr="00517F0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lang w:val="ru-RU" w:eastAsia="ru-RU"/>
                              </w:rPr>
                              <w:t>Участники Всероссийских и Международных конкурсов</w:t>
                            </w:r>
                          </w:p>
                          <w:p w:rsidR="005F40DF" w:rsidRDefault="00517F08" w:rsidP="00ED2C3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kern w:val="24"/>
                                <w:szCs w:val="28"/>
                              </w:rPr>
                              <w:drawing>
                                <wp:inline distT="0" distB="0" distL="0" distR="0">
                                  <wp:extent cx="1401063" cy="990600"/>
                                  <wp:effectExtent l="0" t="0" r="8890" b="0"/>
                                  <wp:docPr id="11" name="Рисунок 11" descr="D:\Мои документы\Грамоты\19-20\педагоги\всероссийские\273_БЛАГОДАРСТВЕННОЕ ПИСЬМО ОРГАНИЗАТОРУ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Мои документы\Грамоты\19-20\педагоги\всероссийские\273_БЛАГОДАРСТВЕННОЕ ПИСЬМО ОРГАНИЗАТОРУ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301" cy="993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 w:rsidRPr="00517F0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5825" cy="1255635"/>
                                  <wp:effectExtent l="0" t="0" r="0" b="190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1255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kern w:val="24"/>
                                <w:szCs w:val="28"/>
                              </w:rPr>
                              <w:drawing>
                                <wp:inline distT="0" distB="0" distL="0" distR="0">
                                  <wp:extent cx="1360647" cy="962025"/>
                                  <wp:effectExtent l="0" t="0" r="0" b="0"/>
                                  <wp:docPr id="5" name="Рисунок 5" descr="D:\Мои документы\Грамоты\19-20\педагоги\всероссийские\Мир в ожидании чудес\311_Благодарность ОУ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Мои документы\Грамоты\19-20\педагоги\всероссийские\Мир в ожидании чудес\311_Благодарность ОУ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051" cy="961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  <w:p w:rsidR="00517F08" w:rsidRDefault="00517F08" w:rsidP="00ED2C38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84137D" w:rsidRDefault="0084137D" w:rsidP="00ED2C38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B0E9D">
                              <w:rPr>
                                <w:rFonts w:asciiTheme="majorHAnsi" w:hAnsiTheme="majorHAnsi"/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Перспективы деятельности и развития организации:</w:t>
                            </w:r>
                          </w:p>
                          <w:p w:rsidR="0084137D" w:rsidRPr="00ED570B" w:rsidRDefault="002C6DFB" w:rsidP="002C6DFB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ind w:left="426" w:hanging="426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</w:t>
                            </w:r>
                            <w:r w:rsidR="002D3A23" w:rsidRPr="002D3A2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роведение </w:t>
                            </w:r>
                            <w:r w:rsidR="002D3A2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ремонтно – профилактических работ </w:t>
                            </w:r>
                            <w:r w:rsidR="00E23170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в соответствии с санитарными и техническими требованиями </w:t>
                            </w:r>
                            <w:r w:rsidR="002D3A2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по созданию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безопасных условий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пребывания 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для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воспитанников и 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работ</w:t>
                            </w:r>
                            <w:r w:rsidR="00E23170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ников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</w:t>
                            </w:r>
                            <w:r w:rsidR="00517F08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84137D" w:rsidRPr="00452C2D" w:rsidRDefault="002C6DFB" w:rsidP="002C6DFB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ind w:left="426" w:hanging="426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Совершенствование</w:t>
                            </w:r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развивающей среды прилегающей территории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(прогулочных участков и спортивной площадки) </w:t>
                            </w:r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в соответствии с ФГОС </w:t>
                            </w:r>
                            <w:proofErr w:type="gramStart"/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</w:t>
                            </w:r>
                            <w:proofErr w:type="gramEnd"/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5F40DF" w:rsidRDefault="005F40DF" w:rsidP="00A6493E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</w:p>
                          <w:p w:rsidR="005F40DF" w:rsidRPr="001C7D48" w:rsidRDefault="005F40DF" w:rsidP="00A6493E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161.8pt;margin-top:-56.7pt;width:398.05pt;height:840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" fillcolor="#92cddc [1944]" strokecolor="#92cddc [1944]" strokeweight="1pt">
                <v:fill color2="#daeef3 [664]" rotate="t" angle="135" focus="50%" type="gradient"/>
                <v:shadow on="t" color="#205867 [1608]" opacity=".5" offset="1pt"/>
                <v:textbox>
                  <w:txbxContent>
                    <w:p w:rsidR="00452C2D" w:rsidRDefault="00452C2D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787948" w:rsidRDefault="00787948" w:rsidP="00E21B1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787948">
                        <w:rPr>
                          <w:b/>
                          <w:i/>
                        </w:rPr>
                        <w:t>Специфика учреждения</w:t>
                      </w:r>
                      <w:r>
                        <w:t>: предоставление бесплатного и общедоступного дошкольного образования в соответствии с Федеральным государственным образовательным стандартом дошкольного образования, а также присмотр и уход за детьми.</w:t>
                      </w:r>
                    </w:p>
                    <w:p w:rsidR="00787948" w:rsidRDefault="00787948" w:rsidP="00E21B1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452C2D" w:rsidRDefault="00452C2D" w:rsidP="00E21B1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="00A6493E"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слуги</w:t>
                      </w: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, оказываемые учреждением</w:t>
                      </w:r>
                      <w:r w:rsidR="00A6493E"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  <w:r w:rsidR="00A6493E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1C7D48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452C2D" w:rsidRDefault="00A6493E" w:rsidP="00E23170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образовательны</w:t>
                      </w:r>
                      <w:r w:rsidR="0084137D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е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услуг</w:t>
                      </w:r>
                      <w:r w:rsidR="0084137D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и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</w:p>
                    <w:p w:rsidR="005F40DF" w:rsidRDefault="002C6DFB" w:rsidP="00E23170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услуги по </w:t>
                      </w:r>
                      <w:r w:rsidR="00A6493E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присмотр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="00A6493E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и ух</w:t>
                      </w:r>
                      <w:r w:rsidR="001C7D48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од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="0084137D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детей</w:t>
                      </w:r>
                      <w:r w:rsidR="001C7D48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в возрасте от </w:t>
                      </w:r>
                      <w:r w:rsidR="00787948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2</w:t>
                      </w:r>
                      <w:r w:rsidR="001C7D48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лет до прекра</w:t>
                      </w:r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щения образовательных отношений,</w:t>
                      </w:r>
                    </w:p>
                    <w:p w:rsidR="00452C2D" w:rsidRPr="00452C2D" w:rsidRDefault="00452C2D" w:rsidP="00E23170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дополнительные образовательные услуги, в том числе платные образовательные услуги</w:t>
                      </w:r>
                      <w:r w:rsidR="002C6DFB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787948" w:rsidRDefault="00787948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A6493E" w:rsidRDefault="00A6493E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Проектная мощность: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553619" w:rsidRPr="0055361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234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мест</w:t>
                      </w:r>
                      <w:r w:rsidR="0055361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а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списочный состав детей в учреждении – </w:t>
                      </w:r>
                      <w:r w:rsidR="00553619" w:rsidRPr="0055361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228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человек. </w:t>
                      </w:r>
                    </w:p>
                    <w:p w:rsidR="00787948" w:rsidRDefault="00787948" w:rsidP="00E21B1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5F40DF" w:rsidRPr="00452C2D" w:rsidRDefault="00A6493E" w:rsidP="00E21B1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Направленность групп: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5F40DF" w:rsidRPr="00452C2D" w:rsidRDefault="00A6493E" w:rsidP="0084137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группы </w:t>
                      </w:r>
                      <w:r w:rsidR="0055361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общеразвивающей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направленности</w:t>
                      </w:r>
                      <w:r w:rsidR="0055361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5F40DF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– </w:t>
                      </w:r>
                      <w:r w:rsidR="0055361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7</w:t>
                      </w:r>
                      <w:r w:rsidR="005F40DF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групп;</w:t>
                      </w:r>
                    </w:p>
                    <w:p w:rsidR="00357754" w:rsidRPr="00452C2D" w:rsidRDefault="00A6493E" w:rsidP="0084137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группы </w:t>
                      </w:r>
                      <w:r w:rsidR="0055361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комбинированной направленности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55361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для детей с ФНР, ФФНР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– </w:t>
                      </w:r>
                      <w:r w:rsidR="0055361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2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группы.</w:t>
                      </w:r>
                      <w:r w:rsidR="005F40DF" w:rsidRPr="00452C2D">
                        <w:rPr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787948" w:rsidRDefault="00787948" w:rsidP="00E21B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lang w:val="ru-RU"/>
                        </w:rPr>
                      </w:pPr>
                    </w:p>
                    <w:p w:rsidR="005F40DF" w:rsidRPr="00452C2D" w:rsidRDefault="00357754" w:rsidP="00E21B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lang w:val="ru-RU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b/>
                          <w:i/>
                          <w:lang w:val="ru-RU"/>
                        </w:rPr>
                        <w:t>Состав педагогических кадров:</w:t>
                      </w:r>
                    </w:p>
                    <w:p w:rsidR="0084137D" w:rsidRPr="00452C2D" w:rsidRDefault="005F40DF" w:rsidP="0084137D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lang w:val="ru-RU"/>
                        </w:rPr>
                      </w:pPr>
                      <w:proofErr w:type="spellStart"/>
                      <w:r w:rsidRPr="00452C2D">
                        <w:rPr>
                          <w:rFonts w:ascii="Times New Roman" w:hAnsi="Times New Roman" w:cs="Times New Roman"/>
                        </w:rPr>
                        <w:t>учител</w:t>
                      </w:r>
                      <w:proofErr w:type="spellEnd"/>
                      <w:r w:rsidR="00553619">
                        <w:rPr>
                          <w:rFonts w:ascii="Times New Roman" w:hAnsi="Times New Roman" w:cs="Times New Roman"/>
                          <w:lang w:val="ru-RU"/>
                        </w:rPr>
                        <w:t>ь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>- логопед</w:t>
                      </w:r>
                      <w:r w:rsidRPr="00452C2D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="00553619">
                        <w:rPr>
                          <w:rFonts w:ascii="Times New Roman" w:hAnsi="Times New Roman" w:cs="Times New Roman"/>
                          <w:lang w:val="ru-RU"/>
                        </w:rPr>
                        <w:t>1</w:t>
                      </w:r>
                      <w:r w:rsidRPr="00452C2D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человек)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>,</w:t>
                      </w:r>
                    </w:p>
                    <w:p w:rsidR="0084137D" w:rsidRPr="00452C2D" w:rsidRDefault="005F40DF" w:rsidP="0084137D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lang w:val="ru-RU"/>
                        </w:rPr>
                      </w:pPr>
                      <w:proofErr w:type="spellStart"/>
                      <w:r w:rsidRPr="00452C2D">
                        <w:rPr>
                          <w:rFonts w:ascii="Times New Roman" w:hAnsi="Times New Roman" w:cs="Times New Roman"/>
                        </w:rPr>
                        <w:t>музыкальный</w:t>
                      </w:r>
                      <w:proofErr w:type="spellEnd"/>
                      <w:r w:rsidRPr="00452C2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52C2D">
                        <w:rPr>
                          <w:rFonts w:ascii="Times New Roman" w:hAnsi="Times New Roman" w:cs="Times New Roman"/>
                        </w:rPr>
                        <w:t>руководитель</w:t>
                      </w:r>
                      <w:proofErr w:type="spellEnd"/>
                      <w:r w:rsidRPr="00452C2D">
                        <w:rPr>
                          <w:rFonts w:ascii="Times New Roman" w:hAnsi="Times New Roman" w:cs="Times New Roman"/>
                        </w:rPr>
                        <w:t xml:space="preserve"> (1 </w:t>
                      </w:r>
                      <w:proofErr w:type="spellStart"/>
                      <w:r w:rsidRPr="00452C2D">
                        <w:rPr>
                          <w:rFonts w:ascii="Times New Roman" w:hAnsi="Times New Roman" w:cs="Times New Roman"/>
                        </w:rPr>
                        <w:t>человек</w:t>
                      </w:r>
                      <w:proofErr w:type="spellEnd"/>
                      <w:r w:rsidRPr="00452C2D">
                        <w:rPr>
                          <w:rFonts w:ascii="Times New Roman" w:hAnsi="Times New Roman" w:cs="Times New Roman"/>
                        </w:rPr>
                        <w:t>),</w:t>
                      </w:r>
                    </w:p>
                    <w:p w:rsidR="0084137D" w:rsidRPr="00452C2D" w:rsidRDefault="00357754" w:rsidP="0084137D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lang w:val="ru-RU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 педагог – психолог (</w:t>
                      </w:r>
                      <w:r w:rsidRPr="00452C2D">
                        <w:rPr>
                          <w:rFonts w:ascii="Times New Roman" w:hAnsi="Times New Roman" w:cs="Times New Roman"/>
                          <w:lang w:val="ru-RU"/>
                        </w:rPr>
                        <w:t>1</w:t>
                      </w:r>
                      <w:r w:rsidR="005F40DF" w:rsidRPr="00452C2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5F40DF" w:rsidRPr="00452C2D">
                        <w:rPr>
                          <w:rFonts w:ascii="Times New Roman" w:hAnsi="Times New Roman" w:cs="Times New Roman"/>
                          <w:lang w:val="ru-RU"/>
                        </w:rPr>
                        <w:t>человек),</w:t>
                      </w:r>
                    </w:p>
                    <w:p w:rsidR="0084137D" w:rsidRPr="00452C2D" w:rsidRDefault="00357754" w:rsidP="0084137D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lang w:val="ru-RU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lang w:val="ru-RU"/>
                        </w:rPr>
                        <w:t>старший воспитатель</w:t>
                      </w:r>
                      <w:r w:rsidR="005F40DF" w:rsidRPr="00452C2D">
                        <w:rPr>
                          <w:rFonts w:ascii="Times New Roman" w:hAnsi="Times New Roman" w:cs="Times New Roman"/>
                        </w:rPr>
                        <w:t xml:space="preserve"> (1 </w:t>
                      </w:r>
                      <w:proofErr w:type="spellStart"/>
                      <w:r w:rsidR="005F40DF" w:rsidRPr="00452C2D">
                        <w:rPr>
                          <w:rFonts w:ascii="Times New Roman" w:hAnsi="Times New Roman" w:cs="Times New Roman"/>
                        </w:rPr>
                        <w:t>человек</w:t>
                      </w:r>
                      <w:proofErr w:type="spellEnd"/>
                      <w:r w:rsidR="005F40DF" w:rsidRPr="00452C2D">
                        <w:rPr>
                          <w:rFonts w:ascii="Times New Roman" w:hAnsi="Times New Roman" w:cs="Times New Roman"/>
                        </w:rPr>
                        <w:t>)</w:t>
                      </w:r>
                      <w:r w:rsidRPr="00452C2D">
                        <w:rPr>
                          <w:rFonts w:ascii="Times New Roman" w:hAnsi="Times New Roman" w:cs="Times New Roman"/>
                          <w:lang w:val="ru-RU"/>
                        </w:rPr>
                        <w:t>,</w:t>
                      </w:r>
                    </w:p>
                    <w:p w:rsidR="00212C05" w:rsidRPr="00452C2D" w:rsidRDefault="00357754" w:rsidP="0084137D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lang w:val="ru-RU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lang w:val="ru-RU"/>
                        </w:rPr>
                        <w:t>воспитатели (12 человек).</w:t>
                      </w:r>
                    </w:p>
                    <w:p w:rsidR="00787948" w:rsidRDefault="00787948" w:rsidP="00E21B16">
                      <w:pPr>
                        <w:pStyle w:val="ab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lang w:val="ru-RU"/>
                        </w:rPr>
                      </w:pPr>
                    </w:p>
                    <w:p w:rsidR="00212C05" w:rsidRPr="00452C2D" w:rsidRDefault="00212C05" w:rsidP="00E21B16">
                      <w:pPr>
                        <w:pStyle w:val="ab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lang w:val="ru-RU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b/>
                          <w:i/>
                          <w:lang w:val="ru-RU"/>
                        </w:rPr>
                        <w:t>Уровень квалификации педагогических кадров:</w:t>
                      </w:r>
                    </w:p>
                    <w:p w:rsidR="00452C2D" w:rsidRPr="00452C2D" w:rsidRDefault="00452C2D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Доля педагогов с высшим </w:t>
                      </w:r>
                      <w:proofErr w:type="spellStart"/>
                      <w:r w:rsidRPr="00452C2D">
                        <w:rPr>
                          <w:rFonts w:ascii="Times New Roman" w:hAnsi="Times New Roman" w:cs="Times New Roman"/>
                        </w:rPr>
                        <w:t>профессиональн</w:t>
                      </w:r>
                      <w:r w:rsidRPr="00452C2D">
                        <w:rPr>
                          <w:rFonts w:ascii="Times New Roman" w:hAnsi="Times New Roman" w:cs="Times New Roman"/>
                          <w:lang w:val="ru-RU"/>
                        </w:rPr>
                        <w:t>ым</w:t>
                      </w:r>
                      <w:proofErr w:type="spellEnd"/>
                      <w:r w:rsidRPr="00452C2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52C2D">
                        <w:rPr>
                          <w:rFonts w:ascii="Times New Roman" w:hAnsi="Times New Roman" w:cs="Times New Roman"/>
                        </w:rPr>
                        <w:t>образование</w:t>
                      </w:r>
                      <w:proofErr w:type="spellEnd"/>
                      <w:r w:rsidRPr="00452C2D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м – </w:t>
                      </w:r>
                      <w:r w:rsidR="006D3F1A">
                        <w:rPr>
                          <w:rFonts w:ascii="Times New Roman" w:hAnsi="Times New Roman" w:cs="Times New Roman"/>
                          <w:lang w:val="ru-RU"/>
                        </w:rPr>
                        <w:t>4</w:t>
                      </w:r>
                      <w:r w:rsidRPr="00452C2D">
                        <w:rPr>
                          <w:rFonts w:ascii="Times New Roman" w:hAnsi="Times New Roman" w:cs="Times New Roman"/>
                          <w:lang w:val="ru-RU"/>
                        </w:rPr>
                        <w:t>7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>%</w:t>
                      </w:r>
                      <w:r w:rsidRPr="00452C2D">
                        <w:rPr>
                          <w:rFonts w:ascii="Times New Roman" w:hAnsi="Times New Roman" w:cs="Times New Roman"/>
                          <w:lang w:val="ru-RU"/>
                        </w:rPr>
                        <w:t>;</w:t>
                      </w:r>
                    </w:p>
                    <w:p w:rsidR="00452C2D" w:rsidRPr="00452C2D" w:rsidRDefault="00452C2D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Доля педагогов со средним </w:t>
                      </w:r>
                      <w:proofErr w:type="spellStart"/>
                      <w:r w:rsidRPr="00452C2D">
                        <w:rPr>
                          <w:rFonts w:ascii="Times New Roman" w:hAnsi="Times New Roman" w:cs="Times New Roman"/>
                        </w:rPr>
                        <w:t>профессиональн</w:t>
                      </w:r>
                      <w:r w:rsidRPr="00452C2D">
                        <w:rPr>
                          <w:rFonts w:ascii="Times New Roman" w:hAnsi="Times New Roman" w:cs="Times New Roman"/>
                          <w:lang w:val="ru-RU"/>
                        </w:rPr>
                        <w:t>ым</w:t>
                      </w:r>
                      <w:proofErr w:type="spellEnd"/>
                      <w:r w:rsidRPr="00452C2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52C2D">
                        <w:rPr>
                          <w:rFonts w:ascii="Times New Roman" w:hAnsi="Times New Roman" w:cs="Times New Roman"/>
                        </w:rPr>
                        <w:t>образование</w:t>
                      </w:r>
                      <w:proofErr w:type="spellEnd"/>
                      <w:r w:rsidRPr="00452C2D">
                        <w:rPr>
                          <w:rFonts w:ascii="Times New Roman" w:hAnsi="Times New Roman" w:cs="Times New Roman"/>
                          <w:lang w:val="ru-RU"/>
                        </w:rPr>
                        <w:t>м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 – </w:t>
                      </w:r>
                      <w:r w:rsidR="006D3F1A">
                        <w:rPr>
                          <w:rFonts w:ascii="Times New Roman" w:hAnsi="Times New Roman" w:cs="Times New Roman"/>
                          <w:lang w:val="ru-RU"/>
                        </w:rPr>
                        <w:t>5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>3%.</w:t>
                      </w:r>
                    </w:p>
                    <w:p w:rsidR="005F40DF" w:rsidRPr="00452C2D" w:rsidRDefault="00212C05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lang w:val="ru-RU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Доля педагогов с высшей </w:t>
                      </w:r>
                      <w:r w:rsidR="00452C2D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и первой квалификационными категориями </w:t>
                      </w:r>
                      <w:r w:rsidR="005F40DF" w:rsidRPr="00452C2D">
                        <w:rPr>
                          <w:rFonts w:ascii="Times New Roman" w:hAnsi="Times New Roman" w:cs="Times New Roman"/>
                        </w:rPr>
                        <w:t xml:space="preserve"> – </w:t>
                      </w:r>
                      <w:r w:rsidR="00452C2D">
                        <w:rPr>
                          <w:rFonts w:ascii="Times New Roman" w:hAnsi="Times New Roman" w:cs="Times New Roman"/>
                          <w:lang w:val="ru-RU"/>
                        </w:rPr>
                        <w:t>8</w:t>
                      </w:r>
                      <w:r w:rsidR="006D3F1A">
                        <w:rPr>
                          <w:rFonts w:ascii="Times New Roman" w:hAnsi="Times New Roman" w:cs="Times New Roman"/>
                          <w:lang w:val="ru-RU"/>
                        </w:rPr>
                        <w:t>0</w:t>
                      </w:r>
                      <w:r w:rsidR="00452C2D">
                        <w:rPr>
                          <w:rFonts w:ascii="Times New Roman" w:hAnsi="Times New Roman" w:cs="Times New Roman"/>
                          <w:lang w:val="ru-RU"/>
                        </w:rPr>
                        <w:t>%</w:t>
                      </w:r>
                    </w:p>
                    <w:p w:rsidR="006D3F1A" w:rsidRDefault="006D3F1A" w:rsidP="00DB0E9D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</w:pPr>
                    </w:p>
                    <w:p w:rsidR="00DB0E9D" w:rsidRPr="00452C2D" w:rsidRDefault="00DB0E9D" w:rsidP="00DB0E9D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>Материально – техническое обеспечение.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B0E9D" w:rsidRPr="00452C2D" w:rsidRDefault="00DB0E9D" w:rsidP="00DB0E9D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Учреждение 1974 года </w:t>
                      </w:r>
                      <w:r w:rsidR="006D3F1A">
                        <w:rPr>
                          <w:kern w:val="24"/>
                          <w:sz w:val="22"/>
                          <w:szCs w:val="22"/>
                        </w:rPr>
                        <w:t>по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стройки, состояние здания и помещений удовлетворительное. В 201</w:t>
                      </w:r>
                      <w:r w:rsidR="006D3F1A">
                        <w:rPr>
                          <w:kern w:val="24"/>
                          <w:sz w:val="22"/>
                          <w:szCs w:val="22"/>
                        </w:rPr>
                        <w:t>0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 году произведен </w:t>
                      </w:r>
                      <w:r w:rsidR="006D3F1A">
                        <w:rPr>
                          <w:kern w:val="24"/>
                          <w:sz w:val="22"/>
                          <w:szCs w:val="22"/>
                        </w:rPr>
                        <w:t>капитальный ремонт здания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, 2020 г. –</w:t>
                      </w:r>
                      <w:r w:rsidR="00787948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косметический ремонт помещений (музыкальный зал, группы, пищеблок).</w:t>
                      </w:r>
                    </w:p>
                    <w:p w:rsidR="006D3F1A" w:rsidRDefault="006D3F1A" w:rsidP="006D3F1A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</w:pPr>
                    </w:p>
                    <w:p w:rsidR="006D3F1A" w:rsidRPr="006D3F1A" w:rsidRDefault="003E6435" w:rsidP="006D3F1A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eastAsia="Times New Roman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>Материально</w:t>
                      </w:r>
                      <w:r w:rsid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 xml:space="preserve"> – техническая</w:t>
                      </w:r>
                      <w:r w:rsidRP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 xml:space="preserve"> оснащенность </w:t>
                      </w:r>
                      <w:r w:rsidR="006D3F1A" w:rsidRPr="006D3F1A">
                        <w:rPr>
                          <w:rFonts w:eastAsia="Times New Roman"/>
                          <w:kern w:val="24"/>
                          <w:sz w:val="22"/>
                          <w:szCs w:val="22"/>
                        </w:rPr>
                        <w:t>материалами и оборудованием составляет 80%.  Группы оснащены дидактическими материалами, наглядными пособиями для обучения, воспитания. В детском саду имеются кабинеты логопеда</w:t>
                      </w:r>
                      <w:r w:rsidR="006D3F1A">
                        <w:rPr>
                          <w:rFonts w:eastAsia="Times New Roman"/>
                          <w:kern w:val="24"/>
                          <w:sz w:val="22"/>
                          <w:szCs w:val="22"/>
                        </w:rPr>
                        <w:t>,</w:t>
                      </w:r>
                      <w:r w:rsidR="006D3F1A" w:rsidRPr="006D3F1A">
                        <w:rPr>
                          <w:rFonts w:eastAsia="Times New Roman"/>
                          <w:kern w:val="24"/>
                          <w:sz w:val="22"/>
                          <w:szCs w:val="22"/>
                        </w:rPr>
                        <w:t xml:space="preserve"> педагога-психолога</w:t>
                      </w:r>
                      <w:r w:rsidR="006D3F1A">
                        <w:rPr>
                          <w:rFonts w:eastAsia="Times New Roman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6D3F1A">
                        <w:rPr>
                          <w:rFonts w:eastAsia="Times New Roman"/>
                          <w:kern w:val="24"/>
                          <w:sz w:val="22"/>
                          <w:szCs w:val="22"/>
                        </w:rPr>
                        <w:t>ИЗОстудия</w:t>
                      </w:r>
                      <w:proofErr w:type="spellEnd"/>
                      <w:r w:rsidR="006D3F1A" w:rsidRPr="006D3F1A">
                        <w:rPr>
                          <w:rFonts w:eastAsia="Times New Roman"/>
                          <w:kern w:val="24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517F08" w:rsidRDefault="00517F08" w:rsidP="006D3F1A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3E6435" w:rsidRPr="00452C2D" w:rsidRDefault="003E6435" w:rsidP="006D3F1A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Значимые достижения учреждения:</w:t>
                      </w:r>
                    </w:p>
                    <w:p w:rsidR="00517F08" w:rsidRPr="00517F08" w:rsidRDefault="00517F08" w:rsidP="00517F08">
                      <w:pPr>
                        <w:pStyle w:val="ab"/>
                        <w:numPr>
                          <w:ilvl w:val="0"/>
                          <w:numId w:val="14"/>
                        </w:numPr>
                        <w:kinsoku w:val="0"/>
                        <w:overflowPunct w:val="0"/>
                        <w:spacing w:after="0" w:line="240" w:lineRule="auto"/>
                        <w:ind w:left="142" w:hanging="142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lang w:val="ru-RU" w:eastAsia="ru-RU"/>
                        </w:rPr>
                      </w:pPr>
                      <w:r w:rsidRPr="00517F0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lang w:val="ru-RU" w:eastAsia="ru-RU"/>
                        </w:rPr>
                        <w:t>Проведение региональной площадки Всероссийского съезда работников дошкольного образования на тему «Детский сад в цифровую эпоху: позитивные и негативные стороны развития» (2020г.)</w:t>
                      </w:r>
                    </w:p>
                    <w:p w:rsidR="00517F08" w:rsidRPr="00517F08" w:rsidRDefault="00517F08" w:rsidP="00517F08">
                      <w:pPr>
                        <w:pStyle w:val="ab"/>
                        <w:numPr>
                          <w:ilvl w:val="0"/>
                          <w:numId w:val="14"/>
                        </w:numPr>
                        <w:kinsoku w:val="0"/>
                        <w:overflowPunct w:val="0"/>
                        <w:spacing w:after="0" w:line="240" w:lineRule="auto"/>
                        <w:ind w:left="142" w:hanging="142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lang w:val="ru-RU" w:eastAsia="ru-RU"/>
                        </w:rPr>
                      </w:pPr>
                      <w:r w:rsidRPr="00517F0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lang w:val="ru-RU" w:eastAsia="ru-RU"/>
                        </w:rPr>
                        <w:t>Участники Всероссийских и Международных конкурсов</w:t>
                      </w:r>
                    </w:p>
                    <w:p w:rsidR="005F40DF" w:rsidRDefault="00517F08" w:rsidP="00ED2C38">
                      <w:pPr>
                        <w:pStyle w:val="a9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  <w:color w:val="000000" w:themeColor="text1"/>
                          <w:kern w:val="24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0000" w:themeColor="text1"/>
                          <w:kern w:val="24"/>
                          <w:szCs w:val="28"/>
                        </w:rPr>
                        <w:t xml:space="preserve">     </w:t>
                      </w:r>
                      <w:r>
                        <w:rPr>
                          <w:rFonts w:asciiTheme="minorHAnsi" w:hAnsiTheme="minorHAnsi"/>
                          <w:noProof/>
                          <w:color w:val="000000" w:themeColor="text1"/>
                          <w:kern w:val="24"/>
                          <w:szCs w:val="28"/>
                        </w:rPr>
                        <w:drawing>
                          <wp:inline distT="0" distB="0" distL="0" distR="0">
                            <wp:extent cx="1401063" cy="990600"/>
                            <wp:effectExtent l="0" t="0" r="8890" b="0"/>
                            <wp:docPr id="11" name="Рисунок 11" descr="D:\Мои документы\Грамоты\19-20\педагоги\всероссийские\273_БЛАГОДАРСТВЕННОЕ ПИСЬМО ОРГАНИЗАТОРУ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Мои документы\Грамоты\19-20\педагоги\всероссийские\273_БЛАГОДАРСТВЕННОЕ ПИСЬМО ОРГАНИЗАТОРУ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301" cy="993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 w:rsidRPr="00517F08">
                        <w:rPr>
                          <w:noProof/>
                        </w:rPr>
                        <w:drawing>
                          <wp:inline distT="0" distB="0" distL="0" distR="0">
                            <wp:extent cx="885825" cy="1255635"/>
                            <wp:effectExtent l="0" t="0" r="0" b="190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1255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/>
                          <w:noProof/>
                          <w:color w:val="000000" w:themeColor="text1"/>
                          <w:kern w:val="24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Theme="minorHAnsi" w:hAnsiTheme="minorHAnsi"/>
                          <w:noProof/>
                          <w:color w:val="000000" w:themeColor="text1"/>
                          <w:kern w:val="24"/>
                          <w:szCs w:val="28"/>
                        </w:rPr>
                        <w:drawing>
                          <wp:inline distT="0" distB="0" distL="0" distR="0">
                            <wp:extent cx="1360647" cy="962025"/>
                            <wp:effectExtent l="0" t="0" r="0" b="0"/>
                            <wp:docPr id="5" name="Рисунок 5" descr="D:\Мои документы\Грамоты\19-20\педагоги\всероссийские\Мир в ожидании чудес\311_Благодарность ОУ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Мои документы\Грамоты\19-20\педагоги\всероссийские\Мир в ожидании чудес\311_Благодарность ОУ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0051" cy="961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</w:p>
                    <w:p w:rsidR="00517F08" w:rsidRDefault="00517F08" w:rsidP="00ED2C38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ajorHAnsi" w:hAnsiTheme="majorHAnsi"/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84137D" w:rsidRDefault="0084137D" w:rsidP="00ED2C38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ajorHAnsi" w:hAnsiTheme="majorHAnsi"/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DB0E9D">
                        <w:rPr>
                          <w:rFonts w:asciiTheme="majorHAnsi" w:hAnsiTheme="majorHAnsi"/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Перспективы деятельности и развития организации:</w:t>
                      </w:r>
                    </w:p>
                    <w:p w:rsidR="0084137D" w:rsidRPr="00ED570B" w:rsidRDefault="002C6DFB" w:rsidP="002C6DFB">
                      <w:pPr>
                        <w:pStyle w:val="a9"/>
                        <w:numPr>
                          <w:ilvl w:val="0"/>
                          <w:numId w:val="13"/>
                        </w:numPr>
                        <w:kinsoku w:val="0"/>
                        <w:overflowPunct w:val="0"/>
                        <w:spacing w:before="0" w:beforeAutospacing="0" w:after="0" w:afterAutospacing="0"/>
                        <w:ind w:left="426" w:hanging="426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</w:t>
                      </w:r>
                      <w:r w:rsidR="002D3A23" w:rsidRPr="002D3A2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роведение </w:t>
                      </w:r>
                      <w:r w:rsidR="002D3A2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ремонтно – профилактических работ </w:t>
                      </w:r>
                      <w:r w:rsidR="00E23170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в соответствии с санитарными и техническими требованиями </w:t>
                      </w:r>
                      <w:r w:rsidR="002D3A2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по созданию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безопасных условий 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пребывания 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для 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воспитанников и 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работ</w:t>
                      </w:r>
                      <w:r w:rsidR="00E23170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ников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</w:t>
                      </w:r>
                      <w:r w:rsidR="00517F08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О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84137D" w:rsidRPr="00452C2D" w:rsidRDefault="002C6DFB" w:rsidP="002C6DFB">
                      <w:pPr>
                        <w:pStyle w:val="a9"/>
                        <w:numPr>
                          <w:ilvl w:val="0"/>
                          <w:numId w:val="13"/>
                        </w:numPr>
                        <w:kinsoku w:val="0"/>
                        <w:overflowPunct w:val="0"/>
                        <w:spacing w:before="0" w:beforeAutospacing="0" w:after="0" w:afterAutospacing="0"/>
                        <w:ind w:left="426" w:hanging="426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Совершенствование</w:t>
                      </w:r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развивающей среды прилегающей территории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(прогулочных участков и спортивной площадки) </w:t>
                      </w:r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в соответствии с ФГОС </w:t>
                      </w:r>
                      <w:proofErr w:type="gramStart"/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</w:t>
                      </w:r>
                      <w:proofErr w:type="gramEnd"/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5F40DF" w:rsidRDefault="005F40DF" w:rsidP="00A6493E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/>
                          <w:color w:val="000000" w:themeColor="text1"/>
                          <w:kern w:val="24"/>
                          <w:szCs w:val="28"/>
                        </w:rPr>
                      </w:pPr>
                    </w:p>
                    <w:p w:rsidR="005F40DF" w:rsidRPr="001C7D48" w:rsidRDefault="005F40DF" w:rsidP="00A6493E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  <w:lang w:val="ru-RU" w:eastAsia="ru-RU"/>
        </w:rPr>
        <w:t xml:space="preserve"> </w:t>
      </w:r>
      <w:r w:rsidR="003F23B8">
        <w:rPr>
          <w:noProof/>
          <w:lang w:val="ru-RU"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10016490</wp:posOffset>
                </wp:positionV>
                <wp:extent cx="7719060" cy="266700"/>
                <wp:effectExtent l="0" t="0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90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8A" w:rsidRPr="008D7546" w:rsidRDefault="0073558A" w:rsidP="0073558A">
                            <w:pPr>
                              <w:pStyle w:val="aa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-48.4pt;margin-top:788.7pt;width:607.8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N08lhd7&#10;AgAABwUAAA4AAAAAAAAAAAAAAAAALgIAAGRycy9lMm9Eb2MueG1sUEsBAi0AFAAGAAgAAAAhAMAj&#10;Pd/kAAAADgEAAA8AAAAAAAAAAAAAAAAA1QQAAGRycy9kb3ducmV2LnhtbFBLBQYAAAAABAAEAPMA&#10;AADmBQAAAAA=&#10;" stroked="f">
                <v:textbox style="mso-fit-shape-to-text:t" inset="0,0,0,0">
                  <w:txbxContent>
                    <w:p w:rsidR="0073558A" w:rsidRPr="008D7546" w:rsidRDefault="0073558A" w:rsidP="0073558A">
                      <w:pPr>
                        <w:pStyle w:val="aa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B33A44">
                        <w:fldChar w:fldCharType="begin"/>
                      </w:r>
                      <w:r w:rsidR="00B33A44">
                        <w:instrText xml:space="preserve"> SEQ Рисунок \* ARABIC </w:instrText>
                      </w:r>
                      <w:r w:rsidR="00B33A44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B33A44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1C7D48">
        <w:rPr>
          <w:noProof/>
          <w:lang w:val="ru-RU" w:eastAsia="ru-RU"/>
        </w:rPr>
        <w:t xml:space="preserve"> </w:t>
      </w:r>
    </w:p>
    <w:sectPr w:rsidR="00D94AC3" w:rsidRPr="00DB0E9D" w:rsidSect="002E4993">
      <w:headerReference w:type="default" r:id="rId16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998" w:rsidRDefault="008D6998" w:rsidP="00D94AC3">
      <w:pPr>
        <w:spacing w:after="0" w:line="240" w:lineRule="auto"/>
      </w:pPr>
      <w:r>
        <w:separator/>
      </w:r>
    </w:p>
  </w:endnote>
  <w:endnote w:type="continuationSeparator" w:id="0">
    <w:p w:rsidR="008D6998" w:rsidRDefault="008D6998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998" w:rsidRDefault="008D6998" w:rsidP="00D94AC3">
      <w:pPr>
        <w:spacing w:after="0" w:line="240" w:lineRule="auto"/>
      </w:pPr>
      <w:r>
        <w:separator/>
      </w:r>
    </w:p>
  </w:footnote>
  <w:footnote w:type="continuationSeparator" w:id="0">
    <w:p w:rsidR="008D6998" w:rsidRDefault="008D6998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81479C0"/>
    <w:multiLevelType w:val="hybridMultilevel"/>
    <w:tmpl w:val="30F81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9"/>
  </w:num>
  <w:num w:numId="5">
    <w:abstractNumId w:val="1"/>
  </w:num>
  <w:num w:numId="6">
    <w:abstractNumId w:val="8"/>
  </w:num>
  <w:num w:numId="7">
    <w:abstractNumId w:val="12"/>
  </w:num>
  <w:num w:numId="8">
    <w:abstractNumId w:val="3"/>
  </w:num>
  <w:num w:numId="9">
    <w:abstractNumId w:val="13"/>
  </w:num>
  <w:num w:numId="10">
    <w:abstractNumId w:val="2"/>
  </w:num>
  <w:num w:numId="11">
    <w:abstractNumId w:val="10"/>
  </w:num>
  <w:num w:numId="12">
    <w:abstractNumId w:val="5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AC3"/>
    <w:rsid w:val="00065306"/>
    <w:rsid w:val="00082A70"/>
    <w:rsid w:val="000905FA"/>
    <w:rsid w:val="00091F03"/>
    <w:rsid w:val="000B7BAA"/>
    <w:rsid w:val="000D3D21"/>
    <w:rsid w:val="000E080F"/>
    <w:rsid w:val="00195292"/>
    <w:rsid w:val="001B650A"/>
    <w:rsid w:val="001C12A7"/>
    <w:rsid w:val="001C7D48"/>
    <w:rsid w:val="00212C05"/>
    <w:rsid w:val="002244C1"/>
    <w:rsid w:val="00246294"/>
    <w:rsid w:val="00246905"/>
    <w:rsid w:val="002C6DFB"/>
    <w:rsid w:val="002D3A23"/>
    <w:rsid w:val="002E4196"/>
    <w:rsid w:val="002E4993"/>
    <w:rsid w:val="003506E7"/>
    <w:rsid w:val="00357754"/>
    <w:rsid w:val="00365AC1"/>
    <w:rsid w:val="003E4E2F"/>
    <w:rsid w:val="003E6435"/>
    <w:rsid w:val="003F22BD"/>
    <w:rsid w:val="003F23B8"/>
    <w:rsid w:val="004125DB"/>
    <w:rsid w:val="00452C2D"/>
    <w:rsid w:val="004B5AA9"/>
    <w:rsid w:val="00517F08"/>
    <w:rsid w:val="0052068A"/>
    <w:rsid w:val="00535BE5"/>
    <w:rsid w:val="00540495"/>
    <w:rsid w:val="00546345"/>
    <w:rsid w:val="00553619"/>
    <w:rsid w:val="0056124B"/>
    <w:rsid w:val="00577CE1"/>
    <w:rsid w:val="005B0DEE"/>
    <w:rsid w:val="005C6410"/>
    <w:rsid w:val="005F2DF1"/>
    <w:rsid w:val="005F40DF"/>
    <w:rsid w:val="005F7F57"/>
    <w:rsid w:val="00616235"/>
    <w:rsid w:val="00630A19"/>
    <w:rsid w:val="00631929"/>
    <w:rsid w:val="006368C1"/>
    <w:rsid w:val="006719B5"/>
    <w:rsid w:val="006D3F1A"/>
    <w:rsid w:val="006F77EE"/>
    <w:rsid w:val="00712C3D"/>
    <w:rsid w:val="0073558A"/>
    <w:rsid w:val="007723B5"/>
    <w:rsid w:val="00787948"/>
    <w:rsid w:val="007C4CD3"/>
    <w:rsid w:val="007D6EE8"/>
    <w:rsid w:val="00816B69"/>
    <w:rsid w:val="0084137D"/>
    <w:rsid w:val="008671DF"/>
    <w:rsid w:val="008674BE"/>
    <w:rsid w:val="008D6998"/>
    <w:rsid w:val="00923A87"/>
    <w:rsid w:val="009244CC"/>
    <w:rsid w:val="009245AE"/>
    <w:rsid w:val="0092793A"/>
    <w:rsid w:val="00954A18"/>
    <w:rsid w:val="009B3330"/>
    <w:rsid w:val="00A15ECA"/>
    <w:rsid w:val="00A6493E"/>
    <w:rsid w:val="00A669D1"/>
    <w:rsid w:val="00A86EA7"/>
    <w:rsid w:val="00AB6CAA"/>
    <w:rsid w:val="00AD2367"/>
    <w:rsid w:val="00AE080F"/>
    <w:rsid w:val="00AE6F93"/>
    <w:rsid w:val="00AF0AF3"/>
    <w:rsid w:val="00B33A44"/>
    <w:rsid w:val="00B61363"/>
    <w:rsid w:val="00B84859"/>
    <w:rsid w:val="00B90B5C"/>
    <w:rsid w:val="00BB30C2"/>
    <w:rsid w:val="00BC2E3D"/>
    <w:rsid w:val="00BC5918"/>
    <w:rsid w:val="00C5428B"/>
    <w:rsid w:val="00CD1DF2"/>
    <w:rsid w:val="00D1526C"/>
    <w:rsid w:val="00D250E2"/>
    <w:rsid w:val="00D40819"/>
    <w:rsid w:val="00D9115E"/>
    <w:rsid w:val="00D94AC3"/>
    <w:rsid w:val="00DA3A4F"/>
    <w:rsid w:val="00DB0E9D"/>
    <w:rsid w:val="00E21B16"/>
    <w:rsid w:val="00E23170"/>
    <w:rsid w:val="00E65E40"/>
    <w:rsid w:val="00ED2C38"/>
    <w:rsid w:val="00ED570B"/>
    <w:rsid w:val="00EF0B80"/>
    <w:rsid w:val="00F125DF"/>
    <w:rsid w:val="00F35182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F79FC-849D-4B36-B559-59CF26A49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Детсад-98</cp:lastModifiedBy>
  <cp:revision>2</cp:revision>
  <cp:lastPrinted>2009-01-08T12:05:00Z</cp:lastPrinted>
  <dcterms:created xsi:type="dcterms:W3CDTF">2020-12-23T13:32:00Z</dcterms:created>
  <dcterms:modified xsi:type="dcterms:W3CDTF">2021-01-10T07:21:00Z</dcterms:modified>
</cp:coreProperties>
</file>