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0B8EB4" w14:textId="590B4DF6" w:rsidR="00D94AC3" w:rsidRPr="00DB0E9D" w:rsidRDefault="008111B5" w:rsidP="00DB0E9D">
      <w:pPr>
        <w:spacing w:after="0" w:line="240" w:lineRule="auto"/>
        <w:jc w:val="both"/>
        <w:rPr>
          <w:noProof/>
          <w:lang w:val="ru-RU" w:eastAsia="uk-UA"/>
        </w:rPr>
      </w:pPr>
      <w:r>
        <w:rPr>
          <w:noProof/>
          <w:lang w:val="ru-RU" w:eastAsia="ru-RU"/>
        </w:rPr>
        <w:pict w14:anchorId="3523F57A">
          <v:rect id="Прямоугольник 4" o:spid="_x0000_s1037" style="position:absolute;left:0;text-align:left;margin-left:161.8pt;margin-top:-56.7pt;width:398.95pt;height:840pt;z-index:-251618304;visibility:visible;mso-position-horizontal-relative:margin;mso-width-relative:margin" fillcolor="#92cddc [1944]" strokecolor="#92cddc [1944]" strokeweight="1pt">
            <v:fill color2="#daeef3 [664]" rotate="t" angle="-45" focusposition="1" focussize="" focus="-50%" type="gradient"/>
            <v:shadow on="t" type="perspective" color="#205867 [1608]" opacity=".5" offset="1pt" offset2="-3pt"/>
            <v:textbox style="mso-next-textbox:#Прямоугольник 4">
              <w:txbxContent>
                <w:p w14:paraId="04ABF74F" w14:textId="77777777" w:rsidR="00452C2D" w:rsidRPr="001D16C5" w:rsidRDefault="00452C2D" w:rsidP="001D16C5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1"/>
                      <w:szCs w:val="21"/>
                    </w:rPr>
                  </w:pPr>
                  <w:r w:rsidRPr="001D16C5">
                    <w:rPr>
                      <w:b/>
                      <w:i/>
                      <w:color w:val="000000" w:themeColor="text1"/>
                      <w:kern w:val="24"/>
                      <w:sz w:val="21"/>
                      <w:szCs w:val="21"/>
                    </w:rPr>
                    <w:t>У</w:t>
                  </w:r>
                  <w:r w:rsidR="00A6493E" w:rsidRPr="001D16C5">
                    <w:rPr>
                      <w:b/>
                      <w:i/>
                      <w:color w:val="000000" w:themeColor="text1"/>
                      <w:kern w:val="24"/>
                      <w:sz w:val="21"/>
                      <w:szCs w:val="21"/>
                    </w:rPr>
                    <w:t>слуги</w:t>
                  </w:r>
                  <w:r w:rsidRPr="001D16C5">
                    <w:rPr>
                      <w:b/>
                      <w:i/>
                      <w:color w:val="000000" w:themeColor="text1"/>
                      <w:kern w:val="24"/>
                      <w:sz w:val="21"/>
                      <w:szCs w:val="21"/>
                    </w:rPr>
                    <w:t>, оказываемые учреждением</w:t>
                  </w:r>
                  <w:r w:rsidR="00A6493E" w:rsidRPr="001D16C5">
                    <w:rPr>
                      <w:b/>
                      <w:i/>
                      <w:color w:val="000000" w:themeColor="text1"/>
                      <w:kern w:val="24"/>
                      <w:sz w:val="21"/>
                      <w:szCs w:val="21"/>
                    </w:rPr>
                    <w:t>:</w:t>
                  </w:r>
                  <w:r w:rsidR="00A6493E" w:rsidRPr="001D16C5">
                    <w:rPr>
                      <w:color w:val="000000" w:themeColor="text1"/>
                      <w:kern w:val="24"/>
                      <w:sz w:val="21"/>
                      <w:szCs w:val="21"/>
                    </w:rPr>
                    <w:t xml:space="preserve"> </w:t>
                  </w:r>
                  <w:r w:rsidR="001C7D48" w:rsidRPr="001D16C5">
                    <w:rPr>
                      <w:color w:val="000000" w:themeColor="text1"/>
                      <w:kern w:val="24"/>
                      <w:sz w:val="21"/>
                      <w:szCs w:val="21"/>
                    </w:rPr>
                    <w:t xml:space="preserve"> </w:t>
                  </w:r>
                </w:p>
                <w:p w14:paraId="543B3F8E" w14:textId="3A495E92" w:rsidR="00452C2D" w:rsidRPr="001D16C5" w:rsidRDefault="009B2A2C" w:rsidP="001D16C5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kern w:val="24"/>
                      <w:sz w:val="21"/>
                      <w:szCs w:val="21"/>
                    </w:rPr>
                  </w:pPr>
                  <w:r w:rsidRPr="001D16C5">
                    <w:rPr>
                      <w:kern w:val="24"/>
                      <w:sz w:val="21"/>
                      <w:szCs w:val="21"/>
                    </w:rPr>
                    <w:t>Общее образование (дошкольное, начальное, основное, среднее)</w:t>
                  </w:r>
                </w:p>
                <w:p w14:paraId="69621067" w14:textId="600835F2" w:rsidR="00452C2D" w:rsidRPr="001D16C5" w:rsidRDefault="00452C2D" w:rsidP="001D16C5">
                  <w:pPr>
                    <w:pStyle w:val="a9"/>
                    <w:numPr>
                      <w:ilvl w:val="0"/>
                      <w:numId w:val="12"/>
                    </w:numPr>
                    <w:spacing w:before="0" w:beforeAutospacing="0" w:after="0" w:afterAutospacing="0"/>
                    <w:ind w:left="284" w:hanging="284"/>
                    <w:jc w:val="both"/>
                    <w:textAlignment w:val="baseline"/>
                    <w:rPr>
                      <w:kern w:val="24"/>
                      <w:sz w:val="21"/>
                      <w:szCs w:val="21"/>
                    </w:rPr>
                  </w:pPr>
                  <w:r w:rsidRPr="001D16C5">
                    <w:rPr>
                      <w:kern w:val="24"/>
                      <w:sz w:val="21"/>
                      <w:szCs w:val="21"/>
                    </w:rPr>
                    <w:t>дополнительн</w:t>
                  </w:r>
                  <w:r w:rsidR="009B2A2C" w:rsidRPr="001D16C5">
                    <w:rPr>
                      <w:kern w:val="24"/>
                      <w:sz w:val="21"/>
                      <w:szCs w:val="21"/>
                    </w:rPr>
                    <w:t>ое</w:t>
                  </w:r>
                  <w:r w:rsidRPr="001D16C5">
                    <w:rPr>
                      <w:kern w:val="24"/>
                      <w:sz w:val="21"/>
                      <w:szCs w:val="21"/>
                    </w:rPr>
                    <w:t xml:space="preserve"> </w:t>
                  </w:r>
                  <w:r w:rsidR="009B2A2C" w:rsidRPr="001D16C5">
                    <w:rPr>
                      <w:kern w:val="24"/>
                      <w:sz w:val="21"/>
                      <w:szCs w:val="21"/>
                    </w:rPr>
                    <w:t>образование детей и взрослых</w:t>
                  </w:r>
                </w:p>
                <w:p w14:paraId="721C3E45" w14:textId="77777777" w:rsidR="001A51D8" w:rsidRPr="001D16C5" w:rsidRDefault="001A51D8" w:rsidP="001D16C5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1"/>
                      <w:szCs w:val="21"/>
                    </w:rPr>
                  </w:pPr>
                </w:p>
                <w:p w14:paraId="408DD8A0" w14:textId="77777777" w:rsidR="000E5F46" w:rsidRPr="001D16C5" w:rsidRDefault="00A6493E" w:rsidP="001D16C5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1"/>
                      <w:szCs w:val="21"/>
                    </w:rPr>
                  </w:pPr>
                  <w:r w:rsidRPr="001D16C5">
                    <w:rPr>
                      <w:b/>
                      <w:i/>
                      <w:color w:val="000000" w:themeColor="text1"/>
                      <w:kern w:val="24"/>
                      <w:sz w:val="21"/>
                      <w:szCs w:val="21"/>
                    </w:rPr>
                    <w:t>Проектная мощность:</w:t>
                  </w:r>
                  <w:r w:rsidR="002B1828" w:rsidRPr="001D16C5">
                    <w:rPr>
                      <w:color w:val="000000" w:themeColor="text1"/>
                      <w:kern w:val="24"/>
                      <w:sz w:val="21"/>
                      <w:szCs w:val="21"/>
                    </w:rPr>
                    <w:t xml:space="preserve"> </w:t>
                  </w:r>
                </w:p>
                <w:p w14:paraId="1CBC39D5" w14:textId="67F0635A" w:rsidR="00A6493E" w:rsidRPr="001D16C5" w:rsidRDefault="009B2A2C" w:rsidP="001D16C5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1"/>
                      <w:szCs w:val="21"/>
                    </w:rPr>
                  </w:pPr>
                  <w:r w:rsidRPr="001D16C5">
                    <w:rPr>
                      <w:color w:val="000000" w:themeColor="text1"/>
                      <w:kern w:val="24"/>
                      <w:sz w:val="21"/>
                      <w:szCs w:val="21"/>
                    </w:rPr>
                    <w:t>8</w:t>
                  </w:r>
                  <w:r w:rsidR="002C0336">
                    <w:rPr>
                      <w:color w:val="000000" w:themeColor="text1"/>
                      <w:kern w:val="24"/>
                      <w:sz w:val="21"/>
                      <w:szCs w:val="21"/>
                    </w:rPr>
                    <w:t>85</w:t>
                  </w:r>
                  <w:r w:rsidR="00A6493E" w:rsidRPr="001D16C5">
                    <w:rPr>
                      <w:color w:val="000000" w:themeColor="text1"/>
                      <w:kern w:val="24"/>
                      <w:sz w:val="21"/>
                      <w:szCs w:val="21"/>
                    </w:rPr>
                    <w:t xml:space="preserve"> мест, списочны</w:t>
                  </w:r>
                  <w:r w:rsidR="002B1828" w:rsidRPr="001D16C5">
                    <w:rPr>
                      <w:color w:val="000000" w:themeColor="text1"/>
                      <w:kern w:val="24"/>
                      <w:sz w:val="21"/>
                      <w:szCs w:val="21"/>
                    </w:rPr>
                    <w:t xml:space="preserve">й состав детей в учреждении – </w:t>
                  </w:r>
                  <w:r w:rsidRPr="001D16C5">
                    <w:rPr>
                      <w:color w:val="000000" w:themeColor="text1"/>
                      <w:kern w:val="24"/>
                      <w:sz w:val="21"/>
                      <w:szCs w:val="21"/>
                    </w:rPr>
                    <w:t>852</w:t>
                  </w:r>
                  <w:r w:rsidR="00A6493E" w:rsidRPr="001D16C5">
                    <w:rPr>
                      <w:color w:val="000000" w:themeColor="text1"/>
                      <w:kern w:val="24"/>
                      <w:sz w:val="21"/>
                      <w:szCs w:val="21"/>
                    </w:rPr>
                    <w:t xml:space="preserve"> человек</w:t>
                  </w:r>
                  <w:r w:rsidRPr="001D16C5">
                    <w:rPr>
                      <w:color w:val="000000" w:themeColor="text1"/>
                      <w:kern w:val="24"/>
                      <w:sz w:val="21"/>
                      <w:szCs w:val="21"/>
                    </w:rPr>
                    <w:t>.</w:t>
                  </w:r>
                  <w:r w:rsidR="00A6493E" w:rsidRPr="001D16C5">
                    <w:rPr>
                      <w:color w:val="000000" w:themeColor="text1"/>
                      <w:kern w:val="24"/>
                      <w:sz w:val="21"/>
                      <w:szCs w:val="21"/>
                    </w:rPr>
                    <w:t xml:space="preserve"> </w:t>
                  </w:r>
                </w:p>
                <w:p w14:paraId="7C0373B2" w14:textId="77777777" w:rsidR="001A51D8" w:rsidRPr="001D16C5" w:rsidRDefault="001A51D8" w:rsidP="001D16C5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1"/>
                      <w:szCs w:val="21"/>
                    </w:rPr>
                  </w:pPr>
                </w:p>
                <w:p w14:paraId="2B7A7345" w14:textId="2352B55F" w:rsidR="005F40DF" w:rsidRPr="001D16C5" w:rsidRDefault="009B2A2C" w:rsidP="001D16C5">
                  <w:pPr>
                    <w:pStyle w:val="a9"/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1"/>
                      <w:szCs w:val="21"/>
                    </w:rPr>
                  </w:pPr>
                  <w:r w:rsidRPr="001D16C5">
                    <w:rPr>
                      <w:b/>
                      <w:i/>
                      <w:color w:val="000000" w:themeColor="text1"/>
                      <w:kern w:val="24"/>
                      <w:sz w:val="21"/>
                      <w:szCs w:val="21"/>
                    </w:rPr>
                    <w:t>Уровни образования</w:t>
                  </w:r>
                  <w:r w:rsidR="00A6493E" w:rsidRPr="001D16C5">
                    <w:rPr>
                      <w:b/>
                      <w:i/>
                      <w:color w:val="000000" w:themeColor="text1"/>
                      <w:kern w:val="24"/>
                      <w:sz w:val="21"/>
                      <w:szCs w:val="21"/>
                    </w:rPr>
                    <w:t>:</w:t>
                  </w:r>
                  <w:r w:rsidR="00A6493E" w:rsidRPr="001D16C5">
                    <w:rPr>
                      <w:color w:val="000000" w:themeColor="text1"/>
                      <w:kern w:val="24"/>
                      <w:sz w:val="21"/>
                      <w:szCs w:val="21"/>
                    </w:rPr>
                    <w:t xml:space="preserve"> </w:t>
                  </w:r>
                </w:p>
                <w:p w14:paraId="3435CA5E" w14:textId="77777777" w:rsidR="009B2A2C" w:rsidRPr="001D16C5" w:rsidRDefault="009B2A2C" w:rsidP="001D16C5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1"/>
                      <w:szCs w:val="21"/>
                    </w:rPr>
                  </w:pPr>
                  <w:r w:rsidRPr="001D16C5">
                    <w:rPr>
                      <w:color w:val="000000" w:themeColor="text1"/>
                      <w:kern w:val="24"/>
                      <w:sz w:val="21"/>
                      <w:szCs w:val="21"/>
                    </w:rPr>
                    <w:t>начальное общее – 16 классов</w:t>
                  </w:r>
                </w:p>
                <w:p w14:paraId="080A6A74" w14:textId="77777777" w:rsidR="009B2A2C" w:rsidRPr="001D16C5" w:rsidRDefault="009B2A2C" w:rsidP="001D16C5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1"/>
                      <w:szCs w:val="21"/>
                    </w:rPr>
                  </w:pPr>
                  <w:r w:rsidRPr="001D16C5">
                    <w:rPr>
                      <w:color w:val="000000" w:themeColor="text1"/>
                      <w:kern w:val="24"/>
                      <w:sz w:val="21"/>
                      <w:szCs w:val="21"/>
                    </w:rPr>
                    <w:t>основное общее – 15 классов</w:t>
                  </w:r>
                </w:p>
                <w:p w14:paraId="13A4DE6F" w14:textId="1A1B6F98" w:rsidR="00357754" w:rsidRPr="001D16C5" w:rsidRDefault="009B2A2C" w:rsidP="001D16C5">
                  <w:pPr>
                    <w:pStyle w:val="a9"/>
                    <w:numPr>
                      <w:ilvl w:val="0"/>
                      <w:numId w:val="2"/>
                    </w:numPr>
                    <w:spacing w:before="0" w:beforeAutospacing="0" w:after="0" w:afterAutospacing="0"/>
                    <w:jc w:val="both"/>
                    <w:textAlignment w:val="baseline"/>
                    <w:rPr>
                      <w:color w:val="000000" w:themeColor="text1"/>
                      <w:kern w:val="24"/>
                      <w:sz w:val="21"/>
                      <w:szCs w:val="21"/>
                    </w:rPr>
                  </w:pPr>
                  <w:r w:rsidRPr="001D16C5">
                    <w:rPr>
                      <w:color w:val="000000" w:themeColor="text1"/>
                      <w:kern w:val="24"/>
                      <w:sz w:val="21"/>
                      <w:szCs w:val="21"/>
                    </w:rPr>
                    <w:t>среднее общее – 2 класса</w:t>
                  </w:r>
                  <w:r w:rsidR="00A6493E" w:rsidRPr="001D16C5">
                    <w:rPr>
                      <w:color w:val="000000" w:themeColor="text1"/>
                      <w:kern w:val="24"/>
                      <w:sz w:val="21"/>
                      <w:szCs w:val="21"/>
                    </w:rPr>
                    <w:t>.</w:t>
                  </w:r>
                  <w:r w:rsidR="005F40DF" w:rsidRPr="001D16C5">
                    <w:rPr>
                      <w:b/>
                      <w:i/>
                      <w:sz w:val="21"/>
                      <w:szCs w:val="21"/>
                    </w:rPr>
                    <w:t xml:space="preserve"> </w:t>
                  </w:r>
                </w:p>
                <w:p w14:paraId="36F5FCED" w14:textId="77777777" w:rsidR="001A51D8" w:rsidRPr="001D16C5" w:rsidRDefault="001A51D8" w:rsidP="001D16C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1"/>
                      <w:szCs w:val="21"/>
                      <w:lang w:val="ru-RU"/>
                    </w:rPr>
                  </w:pPr>
                </w:p>
                <w:p w14:paraId="15F4D735" w14:textId="77777777" w:rsidR="005F40DF" w:rsidRPr="001D16C5" w:rsidRDefault="00357754" w:rsidP="001D16C5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1"/>
                      <w:szCs w:val="21"/>
                      <w:lang w:val="ru-RU"/>
                    </w:rPr>
                  </w:pPr>
                  <w:r w:rsidRPr="001D16C5">
                    <w:rPr>
                      <w:rFonts w:ascii="Times New Roman" w:hAnsi="Times New Roman" w:cs="Times New Roman"/>
                      <w:b/>
                      <w:i/>
                      <w:sz w:val="21"/>
                      <w:szCs w:val="21"/>
                      <w:lang w:val="ru-RU"/>
                    </w:rPr>
                    <w:t>Состав педагогических кадров:</w:t>
                  </w:r>
                </w:p>
                <w:p w14:paraId="08ACFD1E" w14:textId="77777777" w:rsidR="00222530" w:rsidRPr="001D16C5" w:rsidRDefault="009B2A2C" w:rsidP="001D16C5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sz w:val="21"/>
                      <w:szCs w:val="21"/>
                      <w:lang w:val="ru-RU"/>
                    </w:rPr>
                  </w:pPr>
                  <w:r w:rsidRPr="001D16C5">
                    <w:rPr>
                      <w:rFonts w:ascii="Times New Roman" w:hAnsi="Times New Roman" w:cs="Times New Roman"/>
                      <w:bCs/>
                      <w:iCs/>
                      <w:sz w:val="21"/>
                      <w:szCs w:val="21"/>
                      <w:lang w:val="ru-RU"/>
                    </w:rPr>
                    <w:t xml:space="preserve">количество педагогов – 39, </w:t>
                  </w:r>
                </w:p>
                <w:p w14:paraId="1C3E49C7" w14:textId="7E7C7BF9" w:rsidR="009B2A2C" w:rsidRPr="001D16C5" w:rsidRDefault="009B2A2C" w:rsidP="001D16C5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sz w:val="21"/>
                      <w:szCs w:val="21"/>
                      <w:lang w:val="ru-RU"/>
                    </w:rPr>
                  </w:pPr>
                  <w:r w:rsidRPr="001D16C5">
                    <w:rPr>
                      <w:rFonts w:ascii="Times New Roman" w:hAnsi="Times New Roman" w:cs="Times New Roman"/>
                      <w:bCs/>
                      <w:iCs/>
                      <w:sz w:val="21"/>
                      <w:szCs w:val="21"/>
                      <w:lang w:val="ru-RU"/>
                    </w:rPr>
                    <w:t>из них:</w:t>
                  </w:r>
                </w:p>
                <w:p w14:paraId="31B962ED" w14:textId="4B6EB6BB" w:rsidR="00222530" w:rsidRPr="001D16C5" w:rsidRDefault="00222530" w:rsidP="001D16C5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sz w:val="21"/>
                      <w:szCs w:val="21"/>
                      <w:lang w:val="ru-RU"/>
                    </w:rPr>
                  </w:pPr>
                  <w:r w:rsidRPr="001D16C5">
                    <w:rPr>
                      <w:rFonts w:ascii="Times New Roman" w:hAnsi="Times New Roman" w:cs="Times New Roman"/>
                      <w:bCs/>
                      <w:iCs/>
                      <w:sz w:val="21"/>
                      <w:szCs w:val="21"/>
                      <w:lang w:val="ru-RU"/>
                    </w:rPr>
                    <w:t>учителей начальной школы – 11,</w:t>
                  </w:r>
                </w:p>
                <w:p w14:paraId="71650CAE" w14:textId="16F4D6F5" w:rsidR="00222530" w:rsidRPr="001D16C5" w:rsidRDefault="00222530" w:rsidP="001D16C5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sz w:val="21"/>
                      <w:szCs w:val="21"/>
                      <w:lang w:val="ru-RU"/>
                    </w:rPr>
                  </w:pPr>
                  <w:r w:rsidRPr="001D16C5">
                    <w:rPr>
                      <w:rFonts w:ascii="Times New Roman" w:hAnsi="Times New Roman" w:cs="Times New Roman"/>
                      <w:bCs/>
                      <w:iCs/>
                      <w:sz w:val="21"/>
                      <w:szCs w:val="21"/>
                      <w:lang w:val="ru-RU"/>
                    </w:rPr>
                    <w:t>учителей русского языка и литературы – 5</w:t>
                  </w:r>
                </w:p>
                <w:p w14:paraId="583F10F3" w14:textId="00C9C86C" w:rsidR="00222530" w:rsidRPr="001D16C5" w:rsidRDefault="00222530" w:rsidP="001D16C5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sz w:val="21"/>
                      <w:szCs w:val="21"/>
                      <w:lang w:val="ru-RU"/>
                    </w:rPr>
                  </w:pPr>
                  <w:r w:rsidRPr="001D16C5">
                    <w:rPr>
                      <w:rFonts w:ascii="Times New Roman" w:hAnsi="Times New Roman" w:cs="Times New Roman"/>
                      <w:bCs/>
                      <w:iCs/>
                      <w:sz w:val="21"/>
                      <w:szCs w:val="21"/>
                      <w:lang w:val="ru-RU"/>
                    </w:rPr>
                    <w:t>учителей математики и информатики – 4</w:t>
                  </w:r>
                </w:p>
                <w:p w14:paraId="4B78A390" w14:textId="282757D6" w:rsidR="00222530" w:rsidRPr="001D16C5" w:rsidRDefault="00222530" w:rsidP="001D16C5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sz w:val="21"/>
                      <w:szCs w:val="21"/>
                      <w:lang w:val="ru-RU"/>
                    </w:rPr>
                  </w:pPr>
                  <w:r w:rsidRPr="001D16C5">
                    <w:rPr>
                      <w:rFonts w:ascii="Times New Roman" w:hAnsi="Times New Roman" w:cs="Times New Roman"/>
                      <w:bCs/>
                      <w:iCs/>
                      <w:sz w:val="21"/>
                      <w:szCs w:val="21"/>
                      <w:lang w:val="ru-RU"/>
                    </w:rPr>
                    <w:t>учителей естественно-научных дисциплин – 6</w:t>
                  </w:r>
                </w:p>
                <w:p w14:paraId="5F0101C2" w14:textId="77777777" w:rsidR="00222530" w:rsidRPr="001D16C5" w:rsidRDefault="00222530" w:rsidP="001D16C5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sz w:val="21"/>
                      <w:szCs w:val="21"/>
                      <w:lang w:val="ru-RU"/>
                    </w:rPr>
                  </w:pPr>
                  <w:r w:rsidRPr="001D16C5">
                    <w:rPr>
                      <w:rFonts w:ascii="Times New Roman" w:hAnsi="Times New Roman" w:cs="Times New Roman"/>
                      <w:bCs/>
                      <w:iCs/>
                      <w:sz w:val="21"/>
                      <w:szCs w:val="21"/>
                      <w:lang w:val="ru-RU"/>
                    </w:rPr>
                    <w:t>учителей иностранных языков – 6</w:t>
                  </w:r>
                </w:p>
                <w:p w14:paraId="37CBA25E" w14:textId="02E30D69" w:rsidR="00222530" w:rsidRPr="001D16C5" w:rsidRDefault="00222530" w:rsidP="001D16C5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sz w:val="21"/>
                      <w:szCs w:val="21"/>
                      <w:lang w:val="ru-RU"/>
                    </w:rPr>
                  </w:pPr>
                  <w:r w:rsidRPr="001D16C5">
                    <w:rPr>
                      <w:rFonts w:ascii="Times New Roman" w:hAnsi="Times New Roman" w:cs="Times New Roman"/>
                      <w:bCs/>
                      <w:iCs/>
                      <w:sz w:val="21"/>
                      <w:szCs w:val="21"/>
                      <w:lang w:val="ru-RU"/>
                    </w:rPr>
                    <w:t xml:space="preserve">учителей физвоспитания и технологии - 5 </w:t>
                  </w:r>
                </w:p>
                <w:p w14:paraId="5B861609" w14:textId="5A11A2F8" w:rsidR="00222530" w:rsidRPr="001D16C5" w:rsidRDefault="00222530" w:rsidP="001D16C5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sz w:val="21"/>
                      <w:szCs w:val="21"/>
                      <w:lang w:val="ru-RU"/>
                    </w:rPr>
                  </w:pPr>
                  <w:r w:rsidRPr="001D16C5">
                    <w:rPr>
                      <w:rFonts w:ascii="Times New Roman" w:hAnsi="Times New Roman" w:cs="Times New Roman"/>
                      <w:bCs/>
                      <w:iCs/>
                      <w:sz w:val="21"/>
                      <w:szCs w:val="21"/>
                      <w:lang w:val="ru-RU"/>
                    </w:rPr>
                    <w:t>учитель музыки - 1</w:t>
                  </w:r>
                </w:p>
                <w:p w14:paraId="4F631779" w14:textId="2FDAF883" w:rsidR="00222530" w:rsidRPr="001D16C5" w:rsidRDefault="00222530" w:rsidP="001D16C5">
                  <w:pPr>
                    <w:pStyle w:val="ab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ascii="Times New Roman" w:hAnsi="Times New Roman" w:cs="Times New Roman"/>
                      <w:bCs/>
                      <w:iCs/>
                      <w:sz w:val="21"/>
                      <w:szCs w:val="21"/>
                      <w:lang w:val="ru-RU"/>
                    </w:rPr>
                  </w:pPr>
                  <w:r w:rsidRPr="001D16C5">
                    <w:rPr>
                      <w:rFonts w:ascii="Times New Roman" w:hAnsi="Times New Roman" w:cs="Times New Roman"/>
                      <w:bCs/>
                      <w:iCs/>
                      <w:sz w:val="21"/>
                      <w:szCs w:val="21"/>
                      <w:lang w:val="ru-RU"/>
                    </w:rPr>
                    <w:t>педагог – психолог - 1</w:t>
                  </w:r>
                </w:p>
                <w:p w14:paraId="3870BB6B" w14:textId="77777777" w:rsidR="001A51D8" w:rsidRPr="001D16C5" w:rsidRDefault="001A51D8" w:rsidP="001D16C5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i/>
                      <w:sz w:val="21"/>
                      <w:szCs w:val="21"/>
                      <w:lang w:val="ru-RU"/>
                    </w:rPr>
                  </w:pPr>
                </w:p>
                <w:p w14:paraId="57D2D408" w14:textId="77777777" w:rsidR="00212C05" w:rsidRPr="001D16C5" w:rsidRDefault="00212C05" w:rsidP="001D16C5">
                  <w:pPr>
                    <w:pStyle w:val="ab"/>
                    <w:spacing w:after="0" w:line="240" w:lineRule="auto"/>
                    <w:ind w:left="0"/>
                    <w:jc w:val="both"/>
                    <w:rPr>
                      <w:rFonts w:ascii="Times New Roman" w:hAnsi="Times New Roman" w:cs="Times New Roman"/>
                      <w:b/>
                      <w:i/>
                      <w:sz w:val="21"/>
                      <w:szCs w:val="21"/>
                      <w:lang w:val="ru-RU"/>
                    </w:rPr>
                  </w:pPr>
                  <w:r w:rsidRPr="001D16C5">
                    <w:rPr>
                      <w:rFonts w:ascii="Times New Roman" w:hAnsi="Times New Roman" w:cs="Times New Roman"/>
                      <w:b/>
                      <w:i/>
                      <w:sz w:val="21"/>
                      <w:szCs w:val="21"/>
                      <w:lang w:val="ru-RU"/>
                    </w:rPr>
                    <w:t>Уровень квалификации педагогических кадров:</w:t>
                  </w:r>
                </w:p>
                <w:p w14:paraId="4E1D20C8" w14:textId="57C839DF" w:rsidR="00452C2D" w:rsidRPr="001D16C5" w:rsidRDefault="00452C2D" w:rsidP="001D16C5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1"/>
                      <w:szCs w:val="21"/>
                      <w:lang w:val="ru-RU"/>
                    </w:rPr>
                  </w:pPr>
                  <w:r w:rsidRPr="001D16C5">
                    <w:rPr>
                      <w:rFonts w:ascii="Times New Roman" w:hAnsi="Times New Roman" w:cs="Times New Roman"/>
                      <w:sz w:val="21"/>
                      <w:szCs w:val="21"/>
                      <w:lang w:val="ru-RU"/>
                    </w:rPr>
                    <w:t xml:space="preserve">Доля педагогов с высшим </w:t>
                  </w:r>
                  <w:proofErr w:type="spellStart"/>
                  <w:r w:rsidRPr="001D16C5">
                    <w:rPr>
                      <w:rFonts w:ascii="Times New Roman" w:hAnsi="Times New Roman" w:cs="Times New Roman"/>
                      <w:sz w:val="21"/>
                      <w:szCs w:val="21"/>
                    </w:rPr>
                    <w:t>профессиональн</w:t>
                  </w:r>
                  <w:r w:rsidRPr="001D16C5">
                    <w:rPr>
                      <w:rFonts w:ascii="Times New Roman" w:hAnsi="Times New Roman" w:cs="Times New Roman"/>
                      <w:sz w:val="21"/>
                      <w:szCs w:val="21"/>
                      <w:lang w:val="ru-RU"/>
                    </w:rPr>
                    <w:t>ым</w:t>
                  </w:r>
                  <w:proofErr w:type="spellEnd"/>
                  <w:r w:rsidRPr="001D16C5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proofErr w:type="spellStart"/>
                  <w:r w:rsidRPr="001D16C5">
                    <w:rPr>
                      <w:rFonts w:ascii="Times New Roman" w:hAnsi="Times New Roman" w:cs="Times New Roman"/>
                      <w:sz w:val="21"/>
                      <w:szCs w:val="21"/>
                    </w:rPr>
                    <w:t>образование</w:t>
                  </w:r>
                  <w:proofErr w:type="spellEnd"/>
                  <w:r w:rsidR="002B1828" w:rsidRPr="001D16C5">
                    <w:rPr>
                      <w:rFonts w:ascii="Times New Roman" w:hAnsi="Times New Roman" w:cs="Times New Roman"/>
                      <w:sz w:val="21"/>
                      <w:szCs w:val="21"/>
                      <w:lang w:val="ru-RU"/>
                    </w:rPr>
                    <w:t xml:space="preserve">м – </w:t>
                  </w:r>
                  <w:r w:rsidR="00222530" w:rsidRPr="001D16C5">
                    <w:rPr>
                      <w:rFonts w:ascii="Times New Roman" w:hAnsi="Times New Roman" w:cs="Times New Roman"/>
                      <w:sz w:val="21"/>
                      <w:szCs w:val="21"/>
                      <w:lang w:val="ru-RU"/>
                    </w:rPr>
                    <w:t>92</w:t>
                  </w:r>
                  <w:r w:rsidR="009B2A2C" w:rsidRPr="001D16C5">
                    <w:rPr>
                      <w:rFonts w:ascii="Times New Roman" w:hAnsi="Times New Roman" w:cs="Times New Roman"/>
                      <w:sz w:val="21"/>
                      <w:szCs w:val="21"/>
                      <w:lang w:val="ru-RU"/>
                    </w:rPr>
                    <w:t xml:space="preserve"> </w:t>
                  </w:r>
                  <w:r w:rsidRPr="001D16C5">
                    <w:rPr>
                      <w:rFonts w:ascii="Times New Roman" w:hAnsi="Times New Roman" w:cs="Times New Roman"/>
                      <w:sz w:val="21"/>
                      <w:szCs w:val="21"/>
                    </w:rPr>
                    <w:t>%</w:t>
                  </w:r>
                  <w:r w:rsidRPr="001D16C5">
                    <w:rPr>
                      <w:rFonts w:ascii="Times New Roman" w:hAnsi="Times New Roman" w:cs="Times New Roman"/>
                      <w:sz w:val="21"/>
                      <w:szCs w:val="21"/>
                      <w:lang w:val="ru-RU"/>
                    </w:rPr>
                    <w:t>;</w:t>
                  </w:r>
                </w:p>
                <w:p w14:paraId="08613A72" w14:textId="76055ACA" w:rsidR="005F40DF" w:rsidRPr="001D16C5" w:rsidRDefault="00212C05" w:rsidP="001D16C5">
                  <w:pPr>
                    <w:pStyle w:val="ab"/>
                    <w:numPr>
                      <w:ilvl w:val="0"/>
                      <w:numId w:val="10"/>
                    </w:num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1"/>
                      <w:szCs w:val="21"/>
                      <w:lang w:val="ru-RU"/>
                    </w:rPr>
                  </w:pPr>
                  <w:r w:rsidRPr="001D16C5">
                    <w:rPr>
                      <w:rFonts w:ascii="Times New Roman" w:hAnsi="Times New Roman" w:cs="Times New Roman"/>
                      <w:sz w:val="21"/>
                      <w:szCs w:val="21"/>
                      <w:lang w:val="ru-RU"/>
                    </w:rPr>
                    <w:t xml:space="preserve">Доля педагогов с высшей </w:t>
                  </w:r>
                  <w:r w:rsidR="00452C2D" w:rsidRPr="001D16C5">
                    <w:rPr>
                      <w:rFonts w:ascii="Times New Roman" w:hAnsi="Times New Roman" w:cs="Times New Roman"/>
                      <w:sz w:val="21"/>
                      <w:szCs w:val="21"/>
                      <w:lang w:val="ru-RU"/>
                    </w:rPr>
                    <w:t xml:space="preserve">и первой квалификационными </w:t>
                  </w:r>
                  <w:proofErr w:type="gramStart"/>
                  <w:r w:rsidR="00452C2D" w:rsidRPr="001D16C5">
                    <w:rPr>
                      <w:rFonts w:ascii="Times New Roman" w:hAnsi="Times New Roman" w:cs="Times New Roman"/>
                      <w:sz w:val="21"/>
                      <w:szCs w:val="21"/>
                      <w:lang w:val="ru-RU"/>
                    </w:rPr>
                    <w:t xml:space="preserve">категориями </w:t>
                  </w:r>
                  <w:r w:rsidR="005F40DF" w:rsidRPr="001D16C5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–</w:t>
                  </w:r>
                  <w:proofErr w:type="gramEnd"/>
                  <w:r w:rsidR="005F40DF" w:rsidRPr="001D16C5">
                    <w:rPr>
                      <w:rFonts w:ascii="Times New Roman" w:hAnsi="Times New Roman" w:cs="Times New Roman"/>
                      <w:sz w:val="21"/>
                      <w:szCs w:val="21"/>
                    </w:rPr>
                    <w:t xml:space="preserve"> </w:t>
                  </w:r>
                  <w:r w:rsidR="00222530" w:rsidRPr="001D16C5">
                    <w:rPr>
                      <w:rFonts w:ascii="Times New Roman" w:hAnsi="Times New Roman" w:cs="Times New Roman"/>
                      <w:sz w:val="21"/>
                      <w:szCs w:val="21"/>
                      <w:lang w:val="ru-RU"/>
                    </w:rPr>
                    <w:t xml:space="preserve">90 </w:t>
                  </w:r>
                  <w:r w:rsidR="00452C2D" w:rsidRPr="001D16C5">
                    <w:rPr>
                      <w:rFonts w:ascii="Times New Roman" w:hAnsi="Times New Roman" w:cs="Times New Roman"/>
                      <w:sz w:val="21"/>
                      <w:szCs w:val="21"/>
                      <w:lang w:val="ru-RU"/>
                    </w:rPr>
                    <w:t>%</w:t>
                  </w:r>
                </w:p>
                <w:p w14:paraId="150BD2BA" w14:textId="77777777" w:rsidR="001A51D8" w:rsidRPr="001D16C5" w:rsidRDefault="001A51D8" w:rsidP="001D16C5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kern w:val="24"/>
                      <w:sz w:val="21"/>
                      <w:szCs w:val="21"/>
                    </w:rPr>
                  </w:pPr>
                </w:p>
                <w:p w14:paraId="019FDC9A" w14:textId="77777777" w:rsidR="00DB0E9D" w:rsidRPr="001D16C5" w:rsidRDefault="00DB0E9D" w:rsidP="001D16C5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1"/>
                      <w:szCs w:val="21"/>
                    </w:rPr>
                  </w:pPr>
                  <w:r w:rsidRPr="001D16C5">
                    <w:rPr>
                      <w:b/>
                      <w:i/>
                      <w:kern w:val="24"/>
                      <w:sz w:val="21"/>
                      <w:szCs w:val="21"/>
                    </w:rPr>
                    <w:t>Материально – техническое обеспечение.</w:t>
                  </w:r>
                  <w:r w:rsidRPr="001D16C5">
                    <w:rPr>
                      <w:kern w:val="24"/>
                      <w:sz w:val="21"/>
                      <w:szCs w:val="21"/>
                    </w:rPr>
                    <w:t xml:space="preserve"> </w:t>
                  </w:r>
                </w:p>
                <w:p w14:paraId="6CDEA7CE" w14:textId="7533903E" w:rsidR="00DB0E9D" w:rsidRPr="001D16C5" w:rsidRDefault="002B1828" w:rsidP="001D16C5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sz w:val="21"/>
                      <w:szCs w:val="21"/>
                    </w:rPr>
                  </w:pPr>
                  <w:r w:rsidRPr="001D16C5">
                    <w:rPr>
                      <w:kern w:val="24"/>
                      <w:sz w:val="21"/>
                      <w:szCs w:val="21"/>
                    </w:rPr>
                    <w:t>Учреждение 19</w:t>
                  </w:r>
                  <w:r w:rsidR="00222530" w:rsidRPr="001D16C5">
                    <w:rPr>
                      <w:kern w:val="24"/>
                      <w:sz w:val="21"/>
                      <w:szCs w:val="21"/>
                    </w:rPr>
                    <w:t>69</w:t>
                  </w:r>
                  <w:r w:rsidR="00DB0E9D" w:rsidRPr="001D16C5">
                    <w:rPr>
                      <w:kern w:val="24"/>
                      <w:sz w:val="21"/>
                      <w:szCs w:val="21"/>
                    </w:rPr>
                    <w:t xml:space="preserve"> года застройки, состояние здания и помещений удовлетворительное. В 201</w:t>
                  </w:r>
                  <w:r w:rsidR="00222530" w:rsidRPr="001D16C5">
                    <w:rPr>
                      <w:kern w:val="24"/>
                      <w:sz w:val="21"/>
                      <w:szCs w:val="21"/>
                    </w:rPr>
                    <w:t>4</w:t>
                  </w:r>
                  <w:r w:rsidR="00DB0E9D" w:rsidRPr="001D16C5">
                    <w:rPr>
                      <w:kern w:val="24"/>
                      <w:sz w:val="21"/>
                      <w:szCs w:val="21"/>
                    </w:rPr>
                    <w:t xml:space="preserve"> году произведен </w:t>
                  </w:r>
                  <w:r w:rsidR="00222530" w:rsidRPr="001D16C5">
                    <w:rPr>
                      <w:kern w:val="24"/>
                      <w:sz w:val="21"/>
                      <w:szCs w:val="21"/>
                    </w:rPr>
                    <w:t>капитальный ремонт пищеблока, в 2017 году – спортзала и кровли</w:t>
                  </w:r>
                  <w:r w:rsidR="001D16C5" w:rsidRPr="001D16C5">
                    <w:rPr>
                      <w:kern w:val="24"/>
                      <w:sz w:val="21"/>
                      <w:szCs w:val="21"/>
                    </w:rPr>
                    <w:t xml:space="preserve">. </w:t>
                  </w:r>
                  <w:r w:rsidR="00DB0E9D" w:rsidRPr="001D16C5">
                    <w:rPr>
                      <w:kern w:val="24"/>
                      <w:sz w:val="21"/>
                      <w:szCs w:val="21"/>
                    </w:rPr>
                    <w:t>2020 г. –</w:t>
                  </w:r>
                  <w:r w:rsidR="000B6283" w:rsidRPr="001D16C5">
                    <w:rPr>
                      <w:kern w:val="24"/>
                      <w:sz w:val="21"/>
                      <w:szCs w:val="21"/>
                    </w:rPr>
                    <w:t xml:space="preserve"> </w:t>
                  </w:r>
                  <w:r w:rsidR="00DB0E9D" w:rsidRPr="001D16C5">
                    <w:rPr>
                      <w:kern w:val="24"/>
                      <w:sz w:val="21"/>
                      <w:szCs w:val="21"/>
                    </w:rPr>
                    <w:t>косметический ремонт пом</w:t>
                  </w:r>
                  <w:r w:rsidR="003B46FA" w:rsidRPr="001D16C5">
                    <w:rPr>
                      <w:kern w:val="24"/>
                      <w:sz w:val="21"/>
                      <w:szCs w:val="21"/>
                    </w:rPr>
                    <w:t>ещений.</w:t>
                  </w:r>
                </w:p>
                <w:p w14:paraId="34D87BF4" w14:textId="77777777" w:rsidR="001A51D8" w:rsidRPr="001D16C5" w:rsidRDefault="001A51D8" w:rsidP="001D16C5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b/>
                      <w:i/>
                      <w:kern w:val="24"/>
                      <w:sz w:val="21"/>
                      <w:szCs w:val="21"/>
                    </w:rPr>
                  </w:pPr>
                </w:p>
                <w:p w14:paraId="7018173B" w14:textId="3B75CBEF" w:rsidR="003E6435" w:rsidRPr="001D16C5" w:rsidRDefault="003E6435" w:rsidP="001D16C5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jc w:val="both"/>
                    <w:textAlignment w:val="baseline"/>
                    <w:rPr>
                      <w:kern w:val="24"/>
                      <w:sz w:val="21"/>
                      <w:szCs w:val="21"/>
                    </w:rPr>
                  </w:pPr>
                  <w:r w:rsidRPr="001D16C5">
                    <w:rPr>
                      <w:b/>
                      <w:i/>
                      <w:kern w:val="24"/>
                      <w:sz w:val="21"/>
                      <w:szCs w:val="21"/>
                    </w:rPr>
                    <w:t>Материально</w:t>
                  </w:r>
                  <w:r w:rsidR="00452C2D" w:rsidRPr="001D16C5">
                    <w:rPr>
                      <w:b/>
                      <w:i/>
                      <w:kern w:val="24"/>
                      <w:sz w:val="21"/>
                      <w:szCs w:val="21"/>
                    </w:rPr>
                    <w:t xml:space="preserve"> – техническая</w:t>
                  </w:r>
                  <w:r w:rsidRPr="001D16C5">
                    <w:rPr>
                      <w:b/>
                      <w:i/>
                      <w:kern w:val="24"/>
                      <w:sz w:val="21"/>
                      <w:szCs w:val="21"/>
                    </w:rPr>
                    <w:t xml:space="preserve"> оснащенность </w:t>
                  </w:r>
                  <w:r w:rsidRPr="001D16C5">
                    <w:rPr>
                      <w:kern w:val="24"/>
                      <w:sz w:val="21"/>
                      <w:szCs w:val="21"/>
                    </w:rPr>
                    <w:t>материалами и</w:t>
                  </w:r>
                  <w:r w:rsidR="0084137D" w:rsidRPr="001D16C5">
                    <w:rPr>
                      <w:kern w:val="24"/>
                      <w:sz w:val="21"/>
                      <w:szCs w:val="21"/>
                    </w:rPr>
                    <w:t xml:space="preserve"> </w:t>
                  </w:r>
                  <w:r w:rsidRPr="001D16C5">
                    <w:rPr>
                      <w:kern w:val="24"/>
                      <w:sz w:val="21"/>
                      <w:szCs w:val="21"/>
                    </w:rPr>
                    <w:t xml:space="preserve">оборудованием составляет </w:t>
                  </w:r>
                  <w:r w:rsidR="00222530" w:rsidRPr="001D16C5">
                    <w:rPr>
                      <w:kern w:val="24"/>
                      <w:sz w:val="21"/>
                      <w:szCs w:val="21"/>
                    </w:rPr>
                    <w:t>9</w:t>
                  </w:r>
                  <w:r w:rsidRPr="001D16C5">
                    <w:rPr>
                      <w:kern w:val="24"/>
                      <w:sz w:val="21"/>
                      <w:szCs w:val="21"/>
                    </w:rPr>
                    <w:t xml:space="preserve">0%. </w:t>
                  </w:r>
                  <w:r w:rsidR="00222530" w:rsidRPr="001D16C5">
                    <w:rPr>
                      <w:kern w:val="24"/>
                      <w:sz w:val="21"/>
                      <w:szCs w:val="21"/>
                    </w:rPr>
                    <w:t>Рабочие места учителей оснащены компьютерами и офисной техникой. В классах есть плазменные телевизоры, все предметные кабинеты о</w:t>
                  </w:r>
                  <w:r w:rsidR="001D16C5" w:rsidRPr="001D16C5">
                    <w:rPr>
                      <w:kern w:val="24"/>
                      <w:sz w:val="21"/>
                      <w:szCs w:val="21"/>
                    </w:rPr>
                    <w:t xml:space="preserve">снащены </w:t>
                  </w:r>
                  <w:r w:rsidRPr="001D16C5">
                    <w:rPr>
                      <w:kern w:val="24"/>
                      <w:sz w:val="21"/>
                      <w:szCs w:val="21"/>
                    </w:rPr>
                    <w:t>дидактическими материалами, наглядными пос</w:t>
                  </w:r>
                  <w:r w:rsidR="000B6283" w:rsidRPr="001D16C5">
                    <w:rPr>
                      <w:kern w:val="24"/>
                      <w:sz w:val="21"/>
                      <w:szCs w:val="21"/>
                    </w:rPr>
                    <w:t>обиями для обучения.</w:t>
                  </w:r>
                  <w:r w:rsidR="001D16C5" w:rsidRPr="001D16C5">
                    <w:rPr>
                      <w:kern w:val="24"/>
                      <w:sz w:val="21"/>
                      <w:szCs w:val="21"/>
                    </w:rPr>
                    <w:t xml:space="preserve"> Оборудованы библиотека с читальным залом, спортивный зал с раздевалками и душевыми, актовый зал, кабинеты домоводства и мастерские (столярная и слесарная), кабинеты физики и химии с лаборантскими, кабинет психолога и сенсорная комната.</w:t>
                  </w:r>
                  <w:r w:rsidR="000B6283" w:rsidRPr="001D16C5">
                    <w:rPr>
                      <w:kern w:val="24"/>
                      <w:sz w:val="21"/>
                      <w:szCs w:val="21"/>
                    </w:rPr>
                    <w:t xml:space="preserve"> </w:t>
                  </w:r>
                </w:p>
                <w:p w14:paraId="6740193C" w14:textId="77777777" w:rsidR="001A51D8" w:rsidRPr="001D16C5" w:rsidRDefault="001A51D8" w:rsidP="001D16C5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1"/>
                      <w:szCs w:val="21"/>
                    </w:rPr>
                  </w:pPr>
                </w:p>
                <w:p w14:paraId="00B0890D" w14:textId="77777777" w:rsidR="001D16C5" w:rsidRPr="001D16C5" w:rsidRDefault="003E6435" w:rsidP="001D16C5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1"/>
                      <w:szCs w:val="21"/>
                    </w:rPr>
                  </w:pPr>
                  <w:r w:rsidRPr="001D16C5">
                    <w:rPr>
                      <w:b/>
                      <w:i/>
                      <w:color w:val="000000" w:themeColor="text1"/>
                      <w:kern w:val="24"/>
                      <w:sz w:val="21"/>
                      <w:szCs w:val="21"/>
                    </w:rPr>
                    <w:t>Значимые достижения учреждения:</w:t>
                  </w:r>
                </w:p>
                <w:tbl>
                  <w:tblPr>
                    <w:tblStyle w:val="ae"/>
                    <w:tblW w:w="7939" w:type="dxa"/>
                    <w:tblInd w:w="-17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939"/>
                  </w:tblGrid>
                  <w:tr w:rsidR="001D16C5" w:rsidRPr="001D16C5" w14:paraId="7A2CB191" w14:textId="77777777" w:rsidTr="001D16C5">
                    <w:tc>
                      <w:tcPr>
                        <w:tcW w:w="7939" w:type="dxa"/>
                      </w:tcPr>
                      <w:p w14:paraId="621160E0" w14:textId="77777777" w:rsidR="001D16C5" w:rsidRPr="001D16C5" w:rsidRDefault="001D16C5" w:rsidP="001D16C5">
                        <w:pPr>
                          <w:pStyle w:val="af"/>
                          <w:numPr>
                            <w:ilvl w:val="0"/>
                            <w:numId w:val="17"/>
                          </w:numPr>
                          <w:ind w:left="457" w:right="25" w:hanging="284"/>
                          <w:jc w:val="both"/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r w:rsidRPr="001D16C5"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П</w:t>
                        </w:r>
                        <w:r w:rsidRPr="001D16C5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ru-RU"/>
                          </w:rPr>
                          <w:t>обедител</w:t>
                        </w:r>
                        <w:r w:rsidRPr="001D16C5"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ь</w:t>
                        </w:r>
                        <w:r w:rsidRPr="001D16C5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ru-RU"/>
                          </w:rPr>
                          <w:t xml:space="preserve"> конкурса общеобразовательных учреждений, внедряющих инновационные образовательные программы в рамках реализации приоритетного национального проекта «Образование».</w:t>
                        </w:r>
                        <w:r w:rsidRPr="001D16C5"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 xml:space="preserve"> </w:t>
                        </w:r>
                      </w:p>
                      <w:p w14:paraId="1D94788A" w14:textId="5BCCFCF6" w:rsidR="001D16C5" w:rsidRPr="001D16C5" w:rsidRDefault="001D16C5" w:rsidP="001D16C5">
                        <w:pPr>
                          <w:pStyle w:val="af"/>
                          <w:numPr>
                            <w:ilvl w:val="0"/>
                            <w:numId w:val="17"/>
                          </w:numPr>
                          <w:ind w:left="457" w:right="25" w:hanging="284"/>
                          <w:jc w:val="both"/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proofErr w:type="gramStart"/>
                        <w:r w:rsidRPr="001D16C5"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П</w:t>
                        </w:r>
                        <w:r w:rsidRPr="001D16C5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ru-RU"/>
                          </w:rPr>
                          <w:t>обедитель  областного</w:t>
                        </w:r>
                        <w:proofErr w:type="gramEnd"/>
                        <w:r w:rsidRPr="001D16C5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ru-RU"/>
                          </w:rPr>
                          <w:t xml:space="preserve"> конкурса «Школа Оренбуржья»</w:t>
                        </w:r>
                        <w:r w:rsidRPr="001D16C5"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 xml:space="preserve">. </w:t>
                        </w:r>
                      </w:p>
                      <w:p w14:paraId="2076455B" w14:textId="7057B996" w:rsidR="001D16C5" w:rsidRPr="001D16C5" w:rsidRDefault="001D16C5" w:rsidP="001D16C5">
                        <w:pPr>
                          <w:pStyle w:val="af"/>
                          <w:numPr>
                            <w:ilvl w:val="0"/>
                            <w:numId w:val="17"/>
                          </w:numPr>
                          <w:ind w:left="457" w:right="25" w:hanging="284"/>
                          <w:jc w:val="both"/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ru-RU"/>
                          </w:rPr>
                        </w:pPr>
                        <w:r w:rsidRPr="001D16C5"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Региональная пилотная площадка по внедрению ФГОС основного общего, а затем и среднего общего образования</w:t>
                        </w:r>
                        <w:r w:rsidRPr="001D16C5">
                          <w:rPr>
                            <w:rFonts w:ascii="Times New Roman" w:eastAsiaTheme="minorEastAsia" w:hAnsi="Times New Roman" w:cs="Times New Roman"/>
                            <w:sz w:val="21"/>
                            <w:szCs w:val="21"/>
                            <w:lang w:eastAsia="ru-RU"/>
                          </w:rPr>
                          <w:t xml:space="preserve"> </w:t>
                        </w:r>
                        <w:r w:rsidRPr="001D16C5"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с 2012 года</w:t>
                        </w:r>
                      </w:p>
                      <w:p w14:paraId="744F7684" w14:textId="754A9B9B" w:rsidR="001D16C5" w:rsidRPr="001D16C5" w:rsidRDefault="001D16C5" w:rsidP="001D16C5">
                        <w:pPr>
                          <w:pStyle w:val="af"/>
                          <w:numPr>
                            <w:ilvl w:val="0"/>
                            <w:numId w:val="17"/>
                          </w:numPr>
                          <w:ind w:left="457" w:right="25" w:hanging="284"/>
                          <w:jc w:val="both"/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</w:pPr>
                        <w:r w:rsidRPr="001D16C5"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Победитель конкурсного отбора общеобразовательных организаций, внедряющих инновационные образовательные программы, для получения грантов Губернатора Оренбургской области.</w:t>
                        </w:r>
                      </w:p>
                      <w:p w14:paraId="2782AA94" w14:textId="6A7D0AF2" w:rsidR="001D16C5" w:rsidRPr="001D16C5" w:rsidRDefault="001D16C5" w:rsidP="001D16C5">
                        <w:pPr>
                          <w:pStyle w:val="af"/>
                          <w:numPr>
                            <w:ilvl w:val="0"/>
                            <w:numId w:val="17"/>
                          </w:numPr>
                          <w:ind w:left="457" w:right="25" w:hanging="284"/>
                          <w:jc w:val="both"/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</w:pPr>
                        <w:r w:rsidRPr="001D16C5"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Муниципальная пилотная площадка опережающего введения ФГОС СОО в 10 и (или) 11 классах</w:t>
                        </w:r>
                      </w:p>
                      <w:p w14:paraId="4859787C" w14:textId="77777777" w:rsidR="001D16C5" w:rsidRPr="001D16C5" w:rsidRDefault="001D16C5" w:rsidP="001D16C5">
                        <w:pPr>
                          <w:pStyle w:val="a9"/>
                          <w:numPr>
                            <w:ilvl w:val="0"/>
                            <w:numId w:val="17"/>
                          </w:numPr>
                          <w:kinsoku w:val="0"/>
                          <w:overflowPunct w:val="0"/>
                          <w:spacing w:before="0" w:beforeAutospacing="0" w:after="0" w:afterAutospacing="0"/>
                          <w:ind w:left="457" w:hanging="284"/>
                          <w:textAlignment w:val="baseline"/>
                          <w:rPr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proofErr w:type="spellStart"/>
                        <w:r w:rsidRPr="001D16C5">
                          <w:rPr>
                            <w:sz w:val="21"/>
                            <w:szCs w:val="21"/>
                          </w:rPr>
                          <w:t>Стажировочная</w:t>
                        </w:r>
                        <w:proofErr w:type="spellEnd"/>
                        <w:r w:rsidRPr="001D16C5">
                          <w:rPr>
                            <w:sz w:val="21"/>
                            <w:szCs w:val="21"/>
                          </w:rPr>
                          <w:t xml:space="preserve"> площадка межмуниципального центра методического сопровождения для молодых педагогов биологии и химии </w:t>
                        </w:r>
                      </w:p>
                      <w:p w14:paraId="5AD6B6B9" w14:textId="2B70051C" w:rsidR="001D16C5" w:rsidRPr="001D16C5" w:rsidRDefault="001D16C5" w:rsidP="001D16C5">
                        <w:pPr>
                          <w:pStyle w:val="a9"/>
                          <w:numPr>
                            <w:ilvl w:val="0"/>
                            <w:numId w:val="17"/>
                          </w:numPr>
                          <w:kinsoku w:val="0"/>
                          <w:overflowPunct w:val="0"/>
                          <w:spacing w:before="0" w:beforeAutospacing="0" w:after="0" w:afterAutospacing="0"/>
                          <w:ind w:left="457" w:hanging="284"/>
                          <w:textAlignment w:val="baseline"/>
                          <w:rPr>
                            <w:sz w:val="21"/>
                            <w:szCs w:val="21"/>
                          </w:rPr>
                        </w:pPr>
                        <w:r w:rsidRPr="001D16C5">
                          <w:rPr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Участники Всероссийских и Международных конкурсов и олимпиад.</w:t>
                        </w:r>
                      </w:p>
                    </w:tc>
                  </w:tr>
                </w:tbl>
                <w:p w14:paraId="4129B6E8" w14:textId="77777777" w:rsidR="001D16C5" w:rsidRPr="001D16C5" w:rsidRDefault="001D16C5" w:rsidP="001D16C5">
                  <w:pPr>
                    <w:pStyle w:val="a9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color w:val="000000" w:themeColor="text1"/>
                      <w:kern w:val="24"/>
                      <w:sz w:val="21"/>
                      <w:szCs w:val="21"/>
                    </w:rPr>
                  </w:pPr>
                </w:p>
                <w:p w14:paraId="1CCAD779" w14:textId="0772F884" w:rsidR="0084137D" w:rsidRPr="001D16C5" w:rsidRDefault="00AE5812" w:rsidP="0098164D">
                  <w:pPr>
                    <w:pStyle w:val="a9"/>
                    <w:spacing w:before="0" w:beforeAutospacing="0" w:after="0" w:afterAutospacing="0"/>
                    <w:textAlignment w:val="baseline"/>
                    <w:rPr>
                      <w:b/>
                      <w:i/>
                      <w:color w:val="000000" w:themeColor="text1"/>
                      <w:kern w:val="24"/>
                      <w:sz w:val="21"/>
                      <w:szCs w:val="21"/>
                    </w:rPr>
                  </w:pPr>
                  <w:r w:rsidRPr="001D16C5">
                    <w:rPr>
                      <w:noProof/>
                      <w:color w:val="000000" w:themeColor="text1"/>
                      <w:kern w:val="24"/>
                      <w:sz w:val="21"/>
                      <w:szCs w:val="21"/>
                    </w:rPr>
                    <w:t xml:space="preserve">  </w:t>
                  </w:r>
                  <w:r w:rsidRPr="001D16C5">
                    <w:rPr>
                      <w:color w:val="000000" w:themeColor="text1"/>
                      <w:kern w:val="24"/>
                      <w:sz w:val="21"/>
                      <w:szCs w:val="21"/>
                    </w:rPr>
                    <w:t xml:space="preserve">       </w:t>
                  </w:r>
                  <w:r w:rsidR="003B46FA" w:rsidRPr="001D16C5">
                    <w:rPr>
                      <w:sz w:val="21"/>
                      <w:szCs w:val="21"/>
                    </w:rPr>
                    <w:t xml:space="preserve"> </w:t>
                  </w:r>
                  <w:r w:rsidR="0084137D" w:rsidRPr="001D16C5">
                    <w:rPr>
                      <w:b/>
                      <w:i/>
                      <w:color w:val="000000" w:themeColor="text1"/>
                      <w:kern w:val="24"/>
                      <w:sz w:val="21"/>
                      <w:szCs w:val="21"/>
                    </w:rPr>
                    <w:t>Перспективы деятельности и развития организации:</w:t>
                  </w:r>
                </w:p>
                <w:p w14:paraId="2CB9111A" w14:textId="747E284A" w:rsidR="00076530" w:rsidRPr="001D16C5" w:rsidRDefault="001D16C5" w:rsidP="00076530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color w:val="000000" w:themeColor="text1"/>
                      <w:kern w:val="24"/>
                      <w:sz w:val="21"/>
                      <w:szCs w:val="21"/>
                    </w:rPr>
                  </w:pPr>
                  <w:r>
                    <w:rPr>
                      <w:color w:val="000000" w:themeColor="text1"/>
                      <w:kern w:val="24"/>
                      <w:sz w:val="21"/>
                      <w:szCs w:val="21"/>
                    </w:rPr>
                    <w:t>Развитие</w:t>
                  </w:r>
                  <w:r w:rsidR="00076530" w:rsidRPr="001D16C5">
                    <w:rPr>
                      <w:color w:val="000000" w:themeColor="text1"/>
                      <w:kern w:val="24"/>
                      <w:sz w:val="21"/>
                      <w:szCs w:val="21"/>
                    </w:rPr>
                    <w:t xml:space="preserve"> модели четырехуровневой внутришкольной системы качества</w:t>
                  </w:r>
                  <w:r>
                    <w:rPr>
                      <w:color w:val="000000" w:themeColor="text1"/>
                      <w:kern w:val="24"/>
                      <w:sz w:val="21"/>
                      <w:szCs w:val="21"/>
                    </w:rPr>
                    <w:t xml:space="preserve"> образования</w:t>
                  </w:r>
                  <w:r w:rsidR="00076530" w:rsidRPr="001D16C5">
                    <w:rPr>
                      <w:color w:val="000000" w:themeColor="text1"/>
                      <w:kern w:val="24"/>
                      <w:sz w:val="21"/>
                      <w:szCs w:val="21"/>
                    </w:rPr>
                    <w:t>, соответствующей требованиям инновационного развития экономики, современным потребностям общества, выраженным в национальном проекте «Образование», и обеспечивающей успешность всех участников образовательного процесса.</w:t>
                  </w:r>
                </w:p>
                <w:p w14:paraId="035C0F34" w14:textId="70328AE3" w:rsidR="005F40DF" w:rsidRPr="001D16C5" w:rsidRDefault="002C6DFB" w:rsidP="004B1076">
                  <w:pPr>
                    <w:pStyle w:val="a9"/>
                    <w:numPr>
                      <w:ilvl w:val="0"/>
                      <w:numId w:val="13"/>
                    </w:numPr>
                    <w:kinsoku w:val="0"/>
                    <w:overflowPunct w:val="0"/>
                    <w:spacing w:before="0" w:beforeAutospacing="0" w:after="0" w:afterAutospacing="0"/>
                    <w:ind w:left="426" w:hanging="426"/>
                    <w:jc w:val="both"/>
                    <w:textAlignment w:val="baseline"/>
                    <w:rPr>
                      <w:rFonts w:asciiTheme="minorHAnsi" w:hAnsiTheme="minorHAnsi"/>
                      <w:sz w:val="22"/>
                    </w:rPr>
                  </w:pPr>
                  <w:r w:rsidRPr="001D16C5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П</w:t>
                  </w:r>
                  <w:r w:rsidR="002D3A23" w:rsidRPr="001D16C5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роведение </w:t>
                  </w:r>
                  <w:proofErr w:type="spellStart"/>
                  <w:r w:rsidR="002D3A23" w:rsidRPr="001D16C5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ремонтно</w:t>
                  </w:r>
                  <w:proofErr w:type="spellEnd"/>
                  <w:r w:rsidR="002D3A23" w:rsidRPr="001D16C5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 – профилактических работ </w:t>
                  </w:r>
                  <w:r w:rsidR="00E23170" w:rsidRPr="001D16C5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в соответствии с санитарными и техническими требованиями </w:t>
                  </w:r>
                  <w:r w:rsidR="002D3A23" w:rsidRPr="001D16C5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>по созданию</w:t>
                  </w:r>
                  <w:r w:rsidR="00452C2D" w:rsidRPr="001D16C5">
                    <w:rPr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 xml:space="preserve"> безопасных условий </w:t>
                  </w:r>
                  <w:r w:rsidRPr="001D16C5">
                    <w:rPr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 xml:space="preserve">пребывания </w:t>
                  </w:r>
                  <w:r w:rsidR="00452C2D" w:rsidRPr="001D16C5">
                    <w:rPr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 xml:space="preserve">для </w:t>
                  </w:r>
                  <w:r w:rsidR="001D16C5" w:rsidRPr="001D16C5">
                    <w:rPr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обучающихся</w:t>
                  </w:r>
                  <w:r w:rsidRPr="001D16C5">
                    <w:rPr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 xml:space="preserve"> и </w:t>
                  </w:r>
                  <w:r w:rsidR="00452C2D" w:rsidRPr="001D16C5">
                    <w:rPr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работ</w:t>
                  </w:r>
                  <w:r w:rsidR="00E23170" w:rsidRPr="001D16C5">
                    <w:rPr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ников</w:t>
                  </w:r>
                  <w:r w:rsidRPr="001D16C5">
                    <w:rPr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 xml:space="preserve"> </w:t>
                  </w:r>
                  <w:r w:rsidR="00452C2D" w:rsidRPr="001D16C5">
                    <w:rPr>
                      <w:bCs/>
                      <w:color w:val="000000" w:themeColor="text1"/>
                      <w:kern w:val="24"/>
                      <w:sz w:val="20"/>
                      <w:szCs w:val="20"/>
                    </w:rPr>
                    <w:t>ОУ.</w:t>
                  </w:r>
                </w:p>
              </w:txbxContent>
            </v:textbox>
            <w10:wrap anchorx="margin"/>
          </v:rect>
        </w:pict>
      </w:r>
      <w:r>
        <w:rPr>
          <w:noProof/>
          <w:lang w:val="ru-RU" w:eastAsia="ru-RU"/>
        </w:rPr>
        <w:pict w14:anchorId="5B6E64F5">
          <v:rect id="Прямоугольник 7" o:spid="_x0000_s1040" style="position:absolute;left:0;text-align:left;margin-left:-2.25pt;margin-top:-176.7pt;width:197.85pt;height:960.75pt;z-index:251701248;visibility:visible;mso-position-horizontal-relative:pag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" filled="f" stroked="f">
            <v:textbox style="mso-next-textbox:#Прямоугольник 7">
              <w:txbxContent>
                <w:p w14:paraId="695BB360" w14:textId="77777777"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14:paraId="7DFD5937" w14:textId="77777777"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14:paraId="7B549008" w14:textId="77777777"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14:paraId="76268940" w14:textId="77777777"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14:paraId="3F6C5050" w14:textId="77777777"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14:paraId="3951F4D7" w14:textId="77777777" w:rsidR="00CD1DF2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8"/>
                      <w:szCs w:val="40"/>
                      <w:lang w:val="ru-RU" w:eastAsia="ru-RU"/>
                    </w:rPr>
                  </w:pPr>
                </w:p>
                <w:p w14:paraId="182AA58A" w14:textId="16BA26CD" w:rsidR="00CD1DF2" w:rsidRPr="002D7F88" w:rsidRDefault="009B2A2C" w:rsidP="000B6283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16"/>
                      <w:szCs w:val="40"/>
                      <w:lang w:val="ru-RU" w:eastAsia="ru-RU"/>
                    </w:rPr>
                  </w:pPr>
                  <w:r w:rsidRPr="00776234">
                    <w:rPr>
                      <w:rFonts w:cs="Times New Roman"/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 wp14:anchorId="7E6F3A05" wp14:editId="03E7DB3F">
                        <wp:extent cx="2329815" cy="1328156"/>
                        <wp:effectExtent l="0" t="0" r="0" b="0"/>
                        <wp:docPr id="14" name="Рисунок 2" descr="D:\1 сентября 2016 года\IMG_9824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Рисунок 2" descr="D:\1 сентября 2016 года\IMG_9824.JPG"/>
                                <pic:cNvPicPr/>
                              </pic:nvPicPr>
                              <pic:blipFill>
                                <a:blip r:embed="rId8" cstate="print"/>
                                <a:srcRect b="125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9815" cy="132815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71D52E9" w14:textId="77777777" w:rsidR="00CD1DF2" w:rsidRPr="00BF66AF" w:rsidRDefault="00CD1DF2" w:rsidP="00CD1DF2">
                  <w:pPr>
                    <w:jc w:val="center"/>
                    <w:rPr>
                      <w:rFonts w:asciiTheme="majorHAnsi" w:eastAsia="Calibri" w:hAnsiTheme="majorHAnsi" w:cs="Times New Roman"/>
                      <w:b/>
                      <w:bCs/>
                      <w:color w:val="000000" w:themeColor="text1"/>
                      <w:kern w:val="24"/>
                      <w:sz w:val="20"/>
                      <w:szCs w:val="20"/>
                      <w:lang w:val="ru-RU" w:eastAsia="ru-RU"/>
                    </w:rPr>
                  </w:pP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Муниципальное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</w:t>
                  </w:r>
                  <w:r w:rsidR="00BF66A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обще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образовательное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автономное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учреждение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 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  «</w:t>
                  </w:r>
                  <w:r w:rsidR="00BF66A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Средняя общеобразовательная школа № 52</w:t>
                  </w:r>
                  <w:r w:rsidR="009812CB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="000E080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г. </w:t>
                  </w:r>
                  <w:proofErr w:type="spellStart"/>
                  <w:r w:rsidR="000E080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Орска</w:t>
                  </w:r>
                  <w:proofErr w:type="spellEnd"/>
                  <w:r w:rsidR="00C0171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»</w:t>
                  </w:r>
                </w:p>
                <w:p w14:paraId="7B027BD3" w14:textId="7F50224D" w:rsidR="002C6DFB" w:rsidRDefault="00CD1DF2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Юридический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и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фактич</w:t>
                  </w:r>
                  <w:r w:rsidR="009812C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еский</w:t>
                  </w:r>
                  <w:proofErr w:type="spellEnd"/>
                  <w:r w:rsidR="009812C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адрес </w:t>
                  </w:r>
                  <w:r w:rsidR="009812C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proofErr w:type="spellStart"/>
                  <w:r w:rsidR="009812C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учреждения</w:t>
                  </w:r>
                  <w:proofErr w:type="spellEnd"/>
                  <w:r w:rsidR="009812C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  <w:r w:rsidR="009812C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>4624</w:t>
                  </w:r>
                  <w:r w:rsidR="00BF66A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29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г.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Орск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</w:t>
                  </w: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Оренбургская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область, </w:t>
                  </w:r>
                  <w:r w:rsidR="00BF66A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пр.</w:t>
                  </w:r>
                  <w:r w:rsidR="001D16C5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="00BF66A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Ленина </w:t>
                  </w:r>
                  <w:proofErr w:type="gramStart"/>
                  <w:r w:rsidR="00BF66A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85»Б</w:t>
                  </w:r>
                  <w:proofErr w:type="gramEnd"/>
                  <w:r w:rsidR="00BF66AF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»</w:t>
                  </w:r>
                </w:p>
                <w:p w14:paraId="6D487FB5" w14:textId="77777777" w:rsidR="00A83423" w:rsidRPr="009812CB" w:rsidRDefault="00A83423" w:rsidP="009245AE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</w:p>
                <w:p w14:paraId="29553CEC" w14:textId="77777777" w:rsidR="00E23170" w:rsidRPr="00C0171C" w:rsidRDefault="00E23170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Режим</w:t>
                  </w:r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работы учреждения</w:t>
                  </w:r>
                  <w:r w:rsidR="002C6DFB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C0171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  </w:t>
                  </w:r>
                </w:p>
                <w:p w14:paraId="460EF988" w14:textId="4449B3B8" w:rsidR="00C0171C" w:rsidRPr="00C0171C" w:rsidRDefault="00C0171C" w:rsidP="00C017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C0171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Рабочая</w:t>
                  </w:r>
                  <w:proofErr w:type="spellEnd"/>
                  <w:r w:rsidRPr="00C0171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C0171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неделя</w:t>
                  </w:r>
                  <w:proofErr w:type="spellEnd"/>
                  <w:r w:rsidR="002C0336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</w:t>
                  </w:r>
                  <w:r w:rsidRPr="00C0171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– </w:t>
                  </w:r>
                  <w:proofErr w:type="spellStart"/>
                  <w:r w:rsidRPr="00C0171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шестидневная</w:t>
                  </w:r>
                  <w:proofErr w:type="spellEnd"/>
                  <w:r w:rsidRPr="00C0171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</w:t>
                  </w:r>
                </w:p>
                <w:p w14:paraId="4787C167" w14:textId="77777777" w:rsidR="00C0171C" w:rsidRPr="0098164D" w:rsidRDefault="00C0171C" w:rsidP="00C017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proofErr w:type="spellStart"/>
                  <w:r w:rsidRPr="0098164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понедельник</w:t>
                  </w:r>
                  <w:proofErr w:type="spellEnd"/>
                  <w:r w:rsidRPr="0098164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— </w:t>
                  </w:r>
                  <w:proofErr w:type="spellStart"/>
                  <w:r w:rsidRPr="0098164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пятница</w:t>
                  </w:r>
                  <w:proofErr w:type="spellEnd"/>
                  <w:r w:rsidRPr="0098164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: 7:00-19:00</w:t>
                  </w:r>
                </w:p>
                <w:p w14:paraId="3E1374F2" w14:textId="77777777" w:rsidR="00C0171C" w:rsidRPr="0098164D" w:rsidRDefault="00C0171C" w:rsidP="00C017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proofErr w:type="spellStart"/>
                  <w:r w:rsidRPr="0098164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суббота</w:t>
                  </w:r>
                  <w:proofErr w:type="spellEnd"/>
                  <w:r w:rsidRPr="0098164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: 7:00-17:00</w:t>
                  </w:r>
                </w:p>
                <w:p w14:paraId="0B7A2A4E" w14:textId="77777777" w:rsidR="00C0171C" w:rsidRDefault="00C0171C" w:rsidP="00E2317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</w:p>
                <w:p w14:paraId="48B43CE7" w14:textId="77777777" w:rsidR="002C6DFB" w:rsidRPr="0098164D" w:rsidRDefault="002C6DFB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proofErr w:type="spellStart"/>
                  <w:r w:rsidRPr="0098164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Выходные</w:t>
                  </w:r>
                  <w:proofErr w:type="spellEnd"/>
                  <w:r w:rsidRPr="0098164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8164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дни</w:t>
                  </w:r>
                  <w:proofErr w:type="spellEnd"/>
                  <w:r w:rsidRPr="0098164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-  </w:t>
                  </w:r>
                  <w:proofErr w:type="spellStart"/>
                  <w:r w:rsidRPr="0098164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воскресенье</w:t>
                  </w:r>
                  <w:proofErr w:type="spellEnd"/>
                  <w:r w:rsidRPr="0098164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и </w:t>
                  </w:r>
                  <w:proofErr w:type="spellStart"/>
                  <w:r w:rsidRPr="0098164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праздничные</w:t>
                  </w:r>
                  <w:proofErr w:type="spellEnd"/>
                  <w:r w:rsidRPr="0098164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8164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дни</w:t>
                  </w:r>
                  <w:proofErr w:type="spellEnd"/>
                  <w:r w:rsidRPr="0098164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,  </w:t>
                  </w:r>
                  <w:proofErr w:type="spellStart"/>
                  <w:r w:rsidRPr="0098164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установленные</w:t>
                  </w:r>
                  <w:proofErr w:type="spellEnd"/>
                  <w:r w:rsidRPr="0098164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  </w:t>
                  </w:r>
                  <w:proofErr w:type="spellStart"/>
                  <w:r w:rsidRPr="0098164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законодательством</w:t>
                  </w:r>
                  <w:proofErr w:type="spellEnd"/>
                  <w:r w:rsidRPr="0098164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 </w:t>
                  </w:r>
                  <w:proofErr w:type="spellStart"/>
                  <w:r w:rsidRPr="0098164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Российской</w:t>
                  </w:r>
                  <w:proofErr w:type="spellEnd"/>
                  <w:r w:rsidRPr="0098164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8164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Федерации</w:t>
                  </w:r>
                  <w:proofErr w:type="spellEnd"/>
                  <w:r w:rsidRPr="0098164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.</w:t>
                  </w:r>
                </w:p>
                <w:p w14:paraId="1D91D2A4" w14:textId="77777777" w:rsidR="0098164D" w:rsidRDefault="0098164D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14:paraId="459151C5" w14:textId="34543569" w:rsidR="002E4196" w:rsidRDefault="00BF66AF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 w:rsidRPr="0098164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Руководитель</w:t>
                  </w:r>
                  <w:proofErr w:type="spellEnd"/>
                  <w:r w:rsidRPr="0098164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8164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учреждения</w:t>
                  </w:r>
                  <w:proofErr w:type="spellEnd"/>
                  <w:r w:rsidRPr="0098164D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-</w:t>
                  </w:r>
                  <w:r w:rsidR="00CD1DF2" w:rsidRPr="0098164D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директор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: </w:t>
                  </w:r>
                </w:p>
                <w:p w14:paraId="72FAC2F6" w14:textId="77777777" w:rsidR="00BF66AF" w:rsidRDefault="00BF66AF" w:rsidP="002C6D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Чурсина </w:t>
                  </w:r>
                </w:p>
                <w:p w14:paraId="4F7855A0" w14:textId="77777777" w:rsidR="00A83423" w:rsidRDefault="00BF66AF" w:rsidP="00C0171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Валентина Александровна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="00CD1DF2" w:rsidRPr="002C6DFB">
                    <w:rPr>
                      <w:rFonts w:ascii="Times New Roman" w:hAnsi="Times New Roman" w:cs="Times New Roman"/>
                      <w:b/>
                    </w:rPr>
                    <w:t> </w:t>
                  </w:r>
                  <w:r w:rsidR="009812C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Телефон: </w:t>
                  </w:r>
                  <w:r w:rsidR="009812C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  <w:t xml:space="preserve">(8-3537) </w:t>
                  </w:r>
                  <w:r w:rsidR="00C0171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>348-552</w:t>
                  </w:r>
                  <w:r w:rsidR="009812C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;</w:t>
                  </w:r>
                  <w:r w:rsidR="00C0171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  <w:t xml:space="preserve"> 348-585</w:t>
                  </w:r>
                  <w:r w:rsidR="00CD1DF2"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</w:p>
                <w:p w14:paraId="191653C0" w14:textId="16AEEAF4" w:rsidR="00C0171C" w:rsidRDefault="00CD1DF2" w:rsidP="00C0171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Электронный</w:t>
                  </w:r>
                  <w:proofErr w:type="spellEnd"/>
                  <w:r w:rsidRPr="00FB1501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адрес:  </w:t>
                  </w:r>
                </w:p>
                <w:p w14:paraId="0897B44F" w14:textId="77777777" w:rsidR="00C0171C" w:rsidRPr="00C0171C" w:rsidRDefault="008111B5" w:rsidP="00C017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hyperlink r:id="rId9" w:history="1">
                    <w:r w:rsidR="00C0171C" w:rsidRPr="00C0171C">
                      <w:rPr>
                        <w:rStyle w:val="ad"/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school-52orsk@yandex.ru</w:t>
                    </w:r>
                  </w:hyperlink>
                </w:p>
                <w:p w14:paraId="63600B9A" w14:textId="5A807914" w:rsidR="0098164D" w:rsidRDefault="0098164D" w:rsidP="00C0171C">
                  <w:pPr>
                    <w:spacing w:after="0" w:line="240" w:lineRule="auto"/>
                    <w:jc w:val="center"/>
                  </w:pPr>
                </w:p>
                <w:p w14:paraId="0DB1C8F0" w14:textId="77777777" w:rsidR="002C0336" w:rsidRPr="00BF66AF" w:rsidRDefault="002C0336" w:rsidP="00C0171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ru-RU"/>
                    </w:rPr>
                  </w:pPr>
                </w:p>
                <w:p w14:paraId="2529071D" w14:textId="77777777" w:rsidR="00CD1DF2" w:rsidRPr="00CD1DF2" w:rsidRDefault="00EC1358" w:rsidP="001B650A">
                  <w:pPr>
                    <w:jc w:val="center"/>
                    <w:rPr>
                      <w:szCs w:val="40"/>
                      <w:lang w:val="ru-RU"/>
                    </w:rPr>
                  </w:pPr>
                  <w:r>
                    <w:rPr>
                      <w:noProof/>
                      <w:szCs w:val="40"/>
                      <w:lang w:val="ru-RU" w:eastAsia="ru-RU"/>
                    </w:rPr>
                    <w:drawing>
                      <wp:inline distT="0" distB="0" distL="0" distR="0" wp14:anchorId="38313618" wp14:editId="52F4FBF4">
                        <wp:extent cx="1409700" cy="1409700"/>
                        <wp:effectExtent l="19050" t="0" r="0" b="0"/>
                        <wp:docPr id="15" name="Рисунок 15" descr="C:\Documents and Settings\User\Рабочий стол\qr-code СОШ 5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Documents and Settings\User\Рабочий стол\qr-code СОШ 5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CD1DF2">
        <w:rPr>
          <w:noProof/>
          <w:lang w:val="ru-RU" w:eastAsia="ru-RU"/>
        </w:rPr>
        <w:drawing>
          <wp:anchor distT="0" distB="0" distL="114300" distR="114300" simplePos="0" relativeHeight="251699200" behindDoc="0" locked="0" layoutInCell="1" allowOverlap="1" wp14:anchorId="3F8D276E" wp14:editId="252E8632">
            <wp:simplePos x="0" y="0"/>
            <wp:positionH relativeFrom="column">
              <wp:posOffset>-374650</wp:posOffset>
            </wp:positionH>
            <wp:positionV relativeFrom="paragraph">
              <wp:posOffset>8442325</wp:posOffset>
            </wp:positionV>
            <wp:extent cx="2391410" cy="1476375"/>
            <wp:effectExtent l="19050" t="0" r="8890" b="0"/>
            <wp:wrapNone/>
            <wp:docPr id="2" name="Рисунок 2" descr="C:\Users\Admin\Desktop\шаблон дет сад\m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аблон дет сад\m1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9141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3B8" w:rsidRPr="003F23B8">
        <w:rPr>
          <w:noProof/>
          <w:lang w:val="ru-RU" w:eastAsia="ru-RU"/>
        </w:rPr>
        <w:t xml:space="preserve"> </w:t>
      </w:r>
      <w:r w:rsidR="003F23B8">
        <w:rPr>
          <w:noProof/>
          <w:lang w:val="ru-RU" w:eastAsia="ru-RU"/>
        </w:rPr>
        <w:drawing>
          <wp:anchor distT="0" distB="0" distL="114300" distR="114300" simplePos="0" relativeHeight="251663359" behindDoc="1" locked="0" layoutInCell="1" allowOverlap="1" wp14:anchorId="04DF00D6" wp14:editId="7A2FCEF5">
            <wp:simplePos x="0" y="0"/>
            <wp:positionH relativeFrom="column">
              <wp:posOffset>-497840</wp:posOffset>
            </wp:positionH>
            <wp:positionV relativeFrom="paragraph">
              <wp:posOffset>-767715</wp:posOffset>
            </wp:positionV>
            <wp:extent cx="7715250" cy="108108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0" cy="1081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17237635"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31" type="#_x0000_t202" style="position:absolute;left:0;text-align:left;margin-left:-48.4pt;margin-top:788.7pt;width:607.8pt;height:21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" stroked="f">
            <v:textbox style="mso-next-textbox:#Text Box 4;mso-fit-shape-to-text:t" inset="0,0,0,0">
              <w:txbxContent>
                <w:p w14:paraId="4A3EF66E" w14:textId="50D3204F" w:rsidR="0073558A" w:rsidRPr="008D7546" w:rsidRDefault="0073558A" w:rsidP="0073558A">
                  <w:pPr>
                    <w:pStyle w:val="aa"/>
                    <w:rPr>
                      <w:noProof/>
                    </w:rPr>
                  </w:pPr>
                  <w:r>
                    <w:t xml:space="preserve">Рисунок </w:t>
                  </w:r>
                  <w:r w:rsidR="00036012">
                    <w:fldChar w:fldCharType="begin"/>
                  </w:r>
                  <w:r w:rsidR="009504DE">
                    <w:instrText xml:space="preserve"> SEQ Рисунок \* ARABIC </w:instrText>
                  </w:r>
                  <w:r w:rsidR="00036012">
                    <w:fldChar w:fldCharType="separate"/>
                  </w:r>
                  <w:r w:rsidR="001F0D1A">
                    <w:rPr>
                      <w:noProof/>
                    </w:rPr>
                    <w:t>1</w:t>
                  </w:r>
                  <w:r w:rsidR="00036012">
                    <w:rPr>
                      <w:noProof/>
                    </w:rPr>
                    <w:fldChar w:fldCharType="end"/>
                  </w:r>
                </w:p>
              </w:txbxContent>
            </v:textbox>
          </v:shape>
        </w:pict>
      </w:r>
      <w:r w:rsidR="001C7D48">
        <w:rPr>
          <w:noProof/>
          <w:lang w:val="ru-RU" w:eastAsia="ru-RU"/>
        </w:rPr>
        <w:t xml:space="preserve"> </w:t>
      </w:r>
    </w:p>
    <w:sectPr w:rsidR="00D94AC3" w:rsidRPr="00DB0E9D" w:rsidSect="002E4993">
      <w:headerReference w:type="default" r:id="rId13"/>
      <w:pgSz w:w="11906" w:h="16838"/>
      <w:pgMar w:top="1134" w:right="0" w:bottom="850" w:left="709" w:header="708" w:footer="708" w:gutter="0"/>
      <w:pgNumType w:start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95BFC9" w14:textId="77777777" w:rsidR="008111B5" w:rsidRDefault="008111B5" w:rsidP="00D94AC3">
      <w:pPr>
        <w:spacing w:after="0" w:line="240" w:lineRule="auto"/>
      </w:pPr>
      <w:r>
        <w:separator/>
      </w:r>
    </w:p>
  </w:endnote>
  <w:endnote w:type="continuationSeparator" w:id="0">
    <w:p w14:paraId="6D081CEF" w14:textId="77777777" w:rsidR="008111B5" w:rsidRDefault="008111B5" w:rsidP="00D94A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5FFBFD" w14:textId="77777777" w:rsidR="008111B5" w:rsidRDefault="008111B5" w:rsidP="00D94AC3">
      <w:pPr>
        <w:spacing w:after="0" w:line="240" w:lineRule="auto"/>
      </w:pPr>
      <w:r>
        <w:separator/>
      </w:r>
    </w:p>
  </w:footnote>
  <w:footnote w:type="continuationSeparator" w:id="0">
    <w:p w14:paraId="5AEA3BEF" w14:textId="77777777" w:rsidR="008111B5" w:rsidRDefault="008111B5" w:rsidP="00D94A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7A55D1" w14:textId="77777777" w:rsidR="00D94AC3" w:rsidRPr="00D94AC3" w:rsidRDefault="00D94AC3" w:rsidP="00D94AC3">
    <w:pPr>
      <w:pStyle w:val="a5"/>
    </w:pP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 wp14:anchorId="574170A4" wp14:editId="048B26CA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60860" cy="10694958"/>
          <wp:effectExtent l="0" t="0" r="2540" b="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248" cy="107068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112EE1"/>
    <w:multiLevelType w:val="hybridMultilevel"/>
    <w:tmpl w:val="35824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E5C12"/>
    <w:multiLevelType w:val="multilevel"/>
    <w:tmpl w:val="D4E03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F77554"/>
    <w:multiLevelType w:val="hybridMultilevel"/>
    <w:tmpl w:val="BCBAB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F2FC8"/>
    <w:multiLevelType w:val="hybridMultilevel"/>
    <w:tmpl w:val="EC6EEC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DD724C"/>
    <w:multiLevelType w:val="hybridMultilevel"/>
    <w:tmpl w:val="282EF2A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8B52694"/>
    <w:multiLevelType w:val="hybridMultilevel"/>
    <w:tmpl w:val="8EA837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32230DA"/>
    <w:multiLevelType w:val="hybridMultilevel"/>
    <w:tmpl w:val="E0C8DC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8273BE"/>
    <w:multiLevelType w:val="hybridMultilevel"/>
    <w:tmpl w:val="3AD2E1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476CD6"/>
    <w:multiLevelType w:val="hybridMultilevel"/>
    <w:tmpl w:val="5DD896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485645D2"/>
    <w:multiLevelType w:val="hybridMultilevel"/>
    <w:tmpl w:val="586EE03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A4341DC"/>
    <w:multiLevelType w:val="hybridMultilevel"/>
    <w:tmpl w:val="9F089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107B49"/>
    <w:multiLevelType w:val="hybridMultilevel"/>
    <w:tmpl w:val="3FD2D6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611F4"/>
    <w:multiLevelType w:val="hybridMultilevel"/>
    <w:tmpl w:val="EA0682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2E044B7"/>
    <w:multiLevelType w:val="hybridMultilevel"/>
    <w:tmpl w:val="AFCA84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BA52970"/>
    <w:multiLevelType w:val="hybridMultilevel"/>
    <w:tmpl w:val="E3BE8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EC29FF"/>
    <w:multiLevelType w:val="hybridMultilevel"/>
    <w:tmpl w:val="91F050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F373778"/>
    <w:multiLevelType w:val="hybridMultilevel"/>
    <w:tmpl w:val="894CB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8"/>
  </w:num>
  <w:num w:numId="4">
    <w:abstractNumId w:val="12"/>
  </w:num>
  <w:num w:numId="5">
    <w:abstractNumId w:val="3"/>
  </w:num>
  <w:num w:numId="6">
    <w:abstractNumId w:val="9"/>
  </w:num>
  <w:num w:numId="7">
    <w:abstractNumId w:val="15"/>
  </w:num>
  <w:num w:numId="8">
    <w:abstractNumId w:val="5"/>
  </w:num>
  <w:num w:numId="9">
    <w:abstractNumId w:val="16"/>
  </w:num>
  <w:num w:numId="10">
    <w:abstractNumId w:val="4"/>
  </w:num>
  <w:num w:numId="11">
    <w:abstractNumId w:val="13"/>
  </w:num>
  <w:num w:numId="12">
    <w:abstractNumId w:val="7"/>
  </w:num>
  <w:num w:numId="13">
    <w:abstractNumId w:val="0"/>
  </w:num>
  <w:num w:numId="14">
    <w:abstractNumId w:val="10"/>
  </w:num>
  <w:num w:numId="15">
    <w:abstractNumId w:val="2"/>
  </w:num>
  <w:num w:numId="16">
    <w:abstractNumId w:val="1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94AC3"/>
    <w:rsid w:val="00036012"/>
    <w:rsid w:val="00065306"/>
    <w:rsid w:val="00076530"/>
    <w:rsid w:val="00082A70"/>
    <w:rsid w:val="0008357E"/>
    <w:rsid w:val="000905FA"/>
    <w:rsid w:val="00091F03"/>
    <w:rsid w:val="000B6283"/>
    <w:rsid w:val="000B7BAA"/>
    <w:rsid w:val="000C4C8A"/>
    <w:rsid w:val="000D3D21"/>
    <w:rsid w:val="000E080F"/>
    <w:rsid w:val="000E5F46"/>
    <w:rsid w:val="00195292"/>
    <w:rsid w:val="001A51D8"/>
    <w:rsid w:val="001B650A"/>
    <w:rsid w:val="001C12A7"/>
    <w:rsid w:val="001C7D48"/>
    <w:rsid w:val="001D16C5"/>
    <w:rsid w:val="001D1963"/>
    <w:rsid w:val="001F0D1A"/>
    <w:rsid w:val="00212C05"/>
    <w:rsid w:val="00222530"/>
    <w:rsid w:val="002244C1"/>
    <w:rsid w:val="00246294"/>
    <w:rsid w:val="00246905"/>
    <w:rsid w:val="002B1828"/>
    <w:rsid w:val="002C0336"/>
    <w:rsid w:val="002C6DFB"/>
    <w:rsid w:val="002D3A23"/>
    <w:rsid w:val="002D7F88"/>
    <w:rsid w:val="002E4196"/>
    <w:rsid w:val="002E4993"/>
    <w:rsid w:val="003506E7"/>
    <w:rsid w:val="00357754"/>
    <w:rsid w:val="00365AC1"/>
    <w:rsid w:val="0038439C"/>
    <w:rsid w:val="003B46FA"/>
    <w:rsid w:val="003E4E2F"/>
    <w:rsid w:val="003E6435"/>
    <w:rsid w:val="003F22BD"/>
    <w:rsid w:val="003F23B8"/>
    <w:rsid w:val="004125DB"/>
    <w:rsid w:val="00452C2D"/>
    <w:rsid w:val="004B5AA9"/>
    <w:rsid w:val="0052068A"/>
    <w:rsid w:val="00535BE5"/>
    <w:rsid w:val="00540495"/>
    <w:rsid w:val="00546345"/>
    <w:rsid w:val="0056124B"/>
    <w:rsid w:val="00577CE1"/>
    <w:rsid w:val="005F2DF1"/>
    <w:rsid w:val="005F40DF"/>
    <w:rsid w:val="005F7F57"/>
    <w:rsid w:val="00616235"/>
    <w:rsid w:val="00631929"/>
    <w:rsid w:val="006368C1"/>
    <w:rsid w:val="006719B5"/>
    <w:rsid w:val="006F77EE"/>
    <w:rsid w:val="006F7E20"/>
    <w:rsid w:val="00712C3D"/>
    <w:rsid w:val="0073558A"/>
    <w:rsid w:val="007723B5"/>
    <w:rsid w:val="007C4CD3"/>
    <w:rsid w:val="007D6EE8"/>
    <w:rsid w:val="008111B5"/>
    <w:rsid w:val="00816B69"/>
    <w:rsid w:val="0084137D"/>
    <w:rsid w:val="008671DF"/>
    <w:rsid w:val="008674BE"/>
    <w:rsid w:val="008A5778"/>
    <w:rsid w:val="008B2AFB"/>
    <w:rsid w:val="00923A87"/>
    <w:rsid w:val="009244CC"/>
    <w:rsid w:val="009245AE"/>
    <w:rsid w:val="009504DE"/>
    <w:rsid w:val="00954A18"/>
    <w:rsid w:val="009812CB"/>
    <w:rsid w:val="0098164D"/>
    <w:rsid w:val="009B2A2C"/>
    <w:rsid w:val="009B3330"/>
    <w:rsid w:val="00A15ECA"/>
    <w:rsid w:val="00A32F42"/>
    <w:rsid w:val="00A64332"/>
    <w:rsid w:val="00A6493E"/>
    <w:rsid w:val="00A669D1"/>
    <w:rsid w:val="00A83423"/>
    <w:rsid w:val="00A86EA7"/>
    <w:rsid w:val="00A9276D"/>
    <w:rsid w:val="00AB6CAA"/>
    <w:rsid w:val="00AD2367"/>
    <w:rsid w:val="00AE080F"/>
    <w:rsid w:val="00AE5812"/>
    <w:rsid w:val="00AE6F93"/>
    <w:rsid w:val="00AF0AF3"/>
    <w:rsid w:val="00B61363"/>
    <w:rsid w:val="00B84859"/>
    <w:rsid w:val="00B90B5C"/>
    <w:rsid w:val="00BB30C2"/>
    <w:rsid w:val="00BC2E3D"/>
    <w:rsid w:val="00BC5918"/>
    <w:rsid w:val="00BF66AF"/>
    <w:rsid w:val="00C0171C"/>
    <w:rsid w:val="00C5428B"/>
    <w:rsid w:val="00CD1DF2"/>
    <w:rsid w:val="00D250E2"/>
    <w:rsid w:val="00D40819"/>
    <w:rsid w:val="00D9115E"/>
    <w:rsid w:val="00D94AC3"/>
    <w:rsid w:val="00DA3A4F"/>
    <w:rsid w:val="00DB0E9D"/>
    <w:rsid w:val="00E21B16"/>
    <w:rsid w:val="00E23170"/>
    <w:rsid w:val="00E251F2"/>
    <w:rsid w:val="00E65E40"/>
    <w:rsid w:val="00EC1358"/>
    <w:rsid w:val="00ED2C38"/>
    <w:rsid w:val="00ED570B"/>
    <w:rsid w:val="00EF0B80"/>
    <w:rsid w:val="00F125DF"/>
    <w:rsid w:val="00F35182"/>
    <w:rsid w:val="00FB15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C47983"/>
  <w15:docId w15:val="{805EE836-6E0B-46DA-8C1E-803E44941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3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AC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94AC3"/>
  </w:style>
  <w:style w:type="paragraph" w:styleId="a7">
    <w:name w:val="footer"/>
    <w:basedOn w:val="a"/>
    <w:link w:val="a8"/>
    <w:uiPriority w:val="99"/>
    <w:unhideWhenUsed/>
    <w:rsid w:val="00D94AC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94AC3"/>
  </w:style>
  <w:style w:type="paragraph" w:styleId="a9">
    <w:name w:val="Normal (Web)"/>
    <w:basedOn w:val="a"/>
    <w:uiPriority w:val="99"/>
    <w:unhideWhenUsed/>
    <w:rsid w:val="00B90B5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paragraph" w:styleId="aa">
    <w:name w:val="caption"/>
    <w:basedOn w:val="a"/>
    <w:next w:val="a"/>
    <w:uiPriority w:val="35"/>
    <w:unhideWhenUsed/>
    <w:qFormat/>
    <w:rsid w:val="0073558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List Paragraph"/>
    <w:basedOn w:val="a"/>
    <w:uiPriority w:val="34"/>
    <w:qFormat/>
    <w:rsid w:val="00357754"/>
    <w:pPr>
      <w:ind w:left="720"/>
      <w:contextualSpacing/>
    </w:pPr>
  </w:style>
  <w:style w:type="character" w:styleId="ac">
    <w:name w:val="Strong"/>
    <w:basedOn w:val="a0"/>
    <w:uiPriority w:val="22"/>
    <w:qFormat/>
    <w:rsid w:val="00452C2D"/>
    <w:rPr>
      <w:b/>
      <w:bCs/>
    </w:rPr>
  </w:style>
  <w:style w:type="character" w:styleId="ad">
    <w:name w:val="Hyperlink"/>
    <w:basedOn w:val="a0"/>
    <w:uiPriority w:val="99"/>
    <w:unhideWhenUsed/>
    <w:rsid w:val="00BF66AF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1D16C5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1D16C5"/>
    <w:pPr>
      <w:spacing w:after="0" w:line="240" w:lineRule="auto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32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gif"/><Relationship Id="rId4" Type="http://schemas.openxmlformats.org/officeDocument/2006/relationships/settings" Target="settings.xml"/><Relationship Id="rId9" Type="http://schemas.openxmlformats.org/officeDocument/2006/relationships/hyperlink" Target="mailto:school-52orsk@yandex.ru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52E98-0B62-40D1-99D3-3225FB041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Татьяна Воронина</cp:lastModifiedBy>
  <cp:revision>13</cp:revision>
  <cp:lastPrinted>2021-01-12T06:31:00Z</cp:lastPrinted>
  <dcterms:created xsi:type="dcterms:W3CDTF">2021-01-06T09:07:00Z</dcterms:created>
  <dcterms:modified xsi:type="dcterms:W3CDTF">2021-01-12T06:31:00Z</dcterms:modified>
</cp:coreProperties>
</file>