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AC3" w:rsidRPr="00DB0E9D" w:rsidRDefault="00E96757" w:rsidP="00DB0E9D">
      <w:pPr>
        <w:spacing w:after="0" w:line="240" w:lineRule="auto"/>
        <w:jc w:val="both"/>
        <w:rPr>
          <w:noProof/>
          <w:lang w:eastAsia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-2244090</wp:posOffset>
                </wp:positionV>
                <wp:extent cx="2512695" cy="12201525"/>
                <wp:effectExtent l="0" t="0" r="1905" b="0"/>
                <wp:wrapNone/>
                <wp:docPr id="11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2695" cy="1220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74F4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16"/>
                                <w:szCs w:val="40"/>
                              </w:rPr>
                              <w:drawing>
                                <wp:inline distT="0" distB="0" distL="0" distR="0">
                                  <wp:extent cx="2143125" cy="2143125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ез названия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3125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1DF2" w:rsidRPr="00E96757" w:rsidRDefault="00385C35" w:rsidP="00385C35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Муниципальн</w:t>
                            </w:r>
                            <w:r w:rsidR="00CD1DF2"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ое</w:t>
                            </w:r>
                            <w:r w:rsidR="00CD1DF2"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  <w:t>дошкольное</w:t>
                            </w: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CD1DF2"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образовательное</w:t>
                            </w: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автономное учреждение «Детский сад № </w:t>
                            </w:r>
                            <w:r w:rsidR="00CD74F4">
                              <w:rPr>
                                <w:rFonts w:ascii="Times New Roman" w:hAnsi="Times New Roman" w:cs="Times New Roman"/>
                                <w:b/>
                              </w:rPr>
                              <w:t>108</w:t>
                            </w: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общеразвивающего вида с приоритетным осуществлением </w:t>
                            </w:r>
                            <w:r w:rsidR="00CD74F4">
                              <w:rPr>
                                <w:rFonts w:ascii="Times New Roman" w:hAnsi="Times New Roman" w:cs="Times New Roman"/>
                                <w:b/>
                              </w:rPr>
                              <w:t>социально-личностного</w:t>
                            </w: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развития воспитанников «</w:t>
                            </w:r>
                            <w:r w:rsidR="00CD74F4">
                              <w:rPr>
                                <w:rFonts w:ascii="Times New Roman" w:hAnsi="Times New Roman" w:cs="Times New Roman"/>
                                <w:b/>
                              </w:rPr>
                              <w:t>Почемучка</w:t>
                            </w: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»  </w:t>
                            </w:r>
                            <w:r w:rsidR="000E080F"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г. Орска</w:t>
                            </w:r>
                          </w:p>
                          <w:p w:rsidR="002C6DFB" w:rsidRPr="00340BF8" w:rsidRDefault="00CD1DF2" w:rsidP="009245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Юридический и фактич</w:t>
                            </w:r>
                            <w:r w:rsidR="001E1E0F"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еский адрес </w:t>
                            </w:r>
                            <w:r w:rsidR="001E1E0F"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  <w:t xml:space="preserve">учреждения: </w:t>
                            </w:r>
                            <w:r w:rsidR="001E1E0F"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  <w:t>4624</w:t>
                            </w:r>
                            <w:r w:rsidR="00E96757" w:rsidRPr="00E96757">
                              <w:rPr>
                                <w:rFonts w:ascii="Times New Roman" w:hAnsi="Times New Roman" w:cs="Times New Roman"/>
                                <w:b/>
                              </w:rPr>
                              <w:t>29</w:t>
                            </w: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, г. Орск, Оренбур</w:t>
                            </w:r>
                            <w:r w:rsidR="001E1E0F"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гская область, ул</w:t>
                            </w:r>
                            <w:r w:rsidR="00E96757" w:rsidRPr="00E96757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  <w:r w:rsidR="00CD74F4">
                              <w:rPr>
                                <w:rFonts w:ascii="Times New Roman" w:hAnsi="Times New Roman" w:cs="Times New Roman"/>
                                <w:b/>
                              </w:rPr>
                              <w:t>Сорокина</w:t>
                            </w:r>
                            <w:r w:rsidR="001E1E0F"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, 1</w:t>
                            </w: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«А»</w:t>
                            </w:r>
                          </w:p>
                          <w:p w:rsidR="00E23170" w:rsidRPr="00340BF8" w:rsidRDefault="00E23170" w:rsidP="00E231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Режим работы учреждения</w:t>
                            </w:r>
                            <w:r w:rsidR="002C6DFB"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:</w:t>
                            </w:r>
                            <w:r w:rsidR="00CD1DF2" w:rsidRPr="00340BF8">
                              <w:rPr>
                                <w:rFonts w:ascii="Times New Roman" w:hAnsi="Times New Roman" w:cs="Times New Roman"/>
                              </w:rPr>
                              <w:t>  </w:t>
                            </w:r>
                          </w:p>
                          <w:p w:rsidR="002C6DFB" w:rsidRPr="00340BF8" w:rsidRDefault="002C6DFB" w:rsidP="00E231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Пятидневная рабочая неделя.</w:t>
                            </w:r>
                          </w:p>
                          <w:p w:rsidR="001E1E0F" w:rsidRPr="00340BF8" w:rsidRDefault="00E23170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Групп</w:t>
                            </w:r>
                            <w:r w:rsidR="001E1E0F"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ы функционируют  10,5 часов</w:t>
                            </w:r>
                          </w:p>
                          <w:p w:rsidR="001E1E0F" w:rsidRPr="00340BF8" w:rsidRDefault="001E1E0F" w:rsidP="00340BF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Время работы с 7.00 до 17.30</w:t>
                            </w:r>
                            <w:r w:rsidR="00E23170"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 </w:t>
                            </w:r>
                          </w:p>
                          <w:p w:rsidR="002C6DFB" w:rsidRPr="00340BF8" w:rsidRDefault="002C6DFB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Выходные</w:t>
                            </w:r>
                            <w:r w:rsid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дни - суббота, воскресенье и </w:t>
                            </w:r>
                            <w:r w:rsid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пр</w:t>
                            </w: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аздничные</w:t>
                            </w:r>
                            <w:r w:rsidR="001E1E0F"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дни,  установленные  законодательством </w:t>
                            </w:r>
                            <w:r w:rsidR="001E1E0F"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Российской Федерации.</w:t>
                            </w:r>
                          </w:p>
                          <w:p w:rsidR="002E4196" w:rsidRPr="00340BF8" w:rsidRDefault="00340BF8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  <w:t>Руководитель учреждения</w:t>
                            </w:r>
                            <w:r w:rsidR="00CD1DF2"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CD1DF2"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  <w:t xml:space="preserve">заведующий: </w:t>
                            </w:r>
                          </w:p>
                          <w:p w:rsidR="002C6DFB" w:rsidRPr="00340BF8" w:rsidRDefault="00CD74F4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Носова Наталья Ивановна</w:t>
                            </w:r>
                          </w:p>
                          <w:p w:rsidR="00C90BD9" w:rsidRDefault="00C90BD9" w:rsidP="00C90BD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CD74F4" w:rsidRDefault="001E1E0F" w:rsidP="00CD74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Телефон: </w:t>
                            </w: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  <w:t xml:space="preserve">(8-3537) </w:t>
                            </w:r>
                            <w:r w:rsidR="00CD74F4">
                              <w:rPr>
                                <w:rFonts w:ascii="Times New Roman" w:hAnsi="Times New Roman" w:cs="Times New Roman"/>
                                <w:b/>
                              </w:rPr>
                              <w:t>37</w:t>
                            </w: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CD74F4">
                              <w:rPr>
                                <w:rFonts w:ascii="Times New Roman" w:hAnsi="Times New Roman" w:cs="Times New Roman"/>
                                <w:b/>
                              </w:rPr>
                              <w:t>41</w:t>
                            </w: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>-4</w:t>
                            </w:r>
                            <w:r w:rsidR="00CD74F4">
                              <w:rPr>
                                <w:rFonts w:ascii="Times New Roman" w:hAnsi="Times New Roman" w:cs="Times New Roman"/>
                                <w:b/>
                              </w:rPr>
                              <w:t>7</w:t>
                            </w:r>
                            <w:r w:rsidR="00CD1DF2"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  <w:t>Элек</w:t>
                            </w:r>
                            <w:r w:rsidRPr="00340BF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тронный адрес:  </w:t>
                            </w:r>
                          </w:p>
                          <w:p w:rsidR="00CD74F4" w:rsidRPr="00E96757" w:rsidRDefault="00E96757" w:rsidP="00CD74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triton</w:t>
                            </w:r>
                            <w:r w:rsidRPr="00E96757">
                              <w:t>33@</w:t>
                            </w:r>
                            <w:r>
                              <w:rPr>
                                <w:lang w:val="en-US"/>
                              </w:rPr>
                              <w:t>bk</w:t>
                            </w:r>
                            <w:r w:rsidRPr="00E96757">
                              <w:t>.</w:t>
                            </w:r>
                            <w:r>
                              <w:rPr>
                                <w:lang w:val="en-US"/>
                              </w:rPr>
                              <w:t>ru</w:t>
                            </w:r>
                          </w:p>
                          <w:p w:rsidR="00CD74F4" w:rsidRPr="00CD74F4" w:rsidRDefault="00CD74F4" w:rsidP="00CD74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CD1DF2" w:rsidRPr="00CD1DF2" w:rsidRDefault="00CD74F4" w:rsidP="001B650A">
                            <w:pPr>
                              <w:jc w:val="center"/>
                              <w:rPr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Cs w:val="40"/>
                              </w:rPr>
                              <w:drawing>
                                <wp:inline distT="0" distB="0" distL="0" distR="0">
                                  <wp:extent cx="1409700" cy="140970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r-code.g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970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left:0;text-align:left;margin-left:-2.25pt;margin-top:-176.7pt;width:197.85pt;height:960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" filled="f" stroked="f">
                <v:textbox>
                  <w:txbxContent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74F4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6"/>
                          <w:szCs w:val="40"/>
                        </w:rPr>
                      </w:pPr>
                      <w:r>
                        <w:rPr>
                          <w:rFonts w:asciiTheme="majorHAnsi" w:eastAsia="Calibri" w:hAnsiTheme="majorHAnsi" w:cs="Times New Roman"/>
                          <w:b/>
                          <w:bCs/>
                          <w:noProof/>
                          <w:color w:val="000000" w:themeColor="text1"/>
                          <w:kern w:val="24"/>
                          <w:sz w:val="16"/>
                          <w:szCs w:val="40"/>
                        </w:rPr>
                        <w:drawing>
                          <wp:inline distT="0" distB="0" distL="0" distR="0">
                            <wp:extent cx="2143125" cy="2143125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ез названия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3125" cy="2143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1DF2" w:rsidRPr="00E96757" w:rsidRDefault="00385C35" w:rsidP="00385C35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>Муниципальн</w:t>
                      </w:r>
                      <w:r w:rsidR="00CD1DF2" w:rsidRPr="00340BF8">
                        <w:rPr>
                          <w:rFonts w:ascii="Times New Roman" w:hAnsi="Times New Roman" w:cs="Times New Roman"/>
                          <w:b/>
                        </w:rPr>
                        <w:t>ое</w:t>
                      </w:r>
                      <w:r w:rsidR="00CD1DF2" w:rsidRPr="00340BF8">
                        <w:rPr>
                          <w:rFonts w:ascii="Times New Roman" w:hAnsi="Times New Roman" w:cs="Times New Roman"/>
                          <w:b/>
                        </w:rPr>
                        <w:br/>
                        <w:t>дошкольное</w:t>
                      </w: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CD1DF2" w:rsidRPr="00340BF8">
                        <w:rPr>
                          <w:rFonts w:ascii="Times New Roman" w:hAnsi="Times New Roman" w:cs="Times New Roman"/>
                          <w:b/>
                        </w:rPr>
                        <w:t>образовательное</w:t>
                      </w: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 xml:space="preserve"> автономное учреждение «Детский сад № </w:t>
                      </w:r>
                      <w:r w:rsidR="00CD74F4">
                        <w:rPr>
                          <w:rFonts w:ascii="Times New Roman" w:hAnsi="Times New Roman" w:cs="Times New Roman"/>
                          <w:b/>
                        </w:rPr>
                        <w:t>108</w:t>
                      </w: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 xml:space="preserve"> общеразвивающего вида с приоритетным осуществлением </w:t>
                      </w:r>
                      <w:r w:rsidR="00CD74F4">
                        <w:rPr>
                          <w:rFonts w:ascii="Times New Roman" w:hAnsi="Times New Roman" w:cs="Times New Roman"/>
                          <w:b/>
                        </w:rPr>
                        <w:t>социально-личностного</w:t>
                      </w: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 xml:space="preserve"> развития воспитанников «</w:t>
                      </w:r>
                      <w:r w:rsidR="00CD74F4">
                        <w:rPr>
                          <w:rFonts w:ascii="Times New Roman" w:hAnsi="Times New Roman" w:cs="Times New Roman"/>
                          <w:b/>
                        </w:rPr>
                        <w:t>Почемучка</w:t>
                      </w: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 xml:space="preserve">»  </w:t>
                      </w:r>
                      <w:r w:rsidR="000E080F" w:rsidRPr="00340BF8">
                        <w:rPr>
                          <w:rFonts w:ascii="Times New Roman" w:hAnsi="Times New Roman" w:cs="Times New Roman"/>
                          <w:b/>
                        </w:rPr>
                        <w:t>г. Орска</w:t>
                      </w:r>
                    </w:p>
                    <w:p w:rsidR="002C6DFB" w:rsidRPr="00340BF8" w:rsidRDefault="00CD1DF2" w:rsidP="009245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>Юридический и фактич</w:t>
                      </w:r>
                      <w:r w:rsidR="001E1E0F" w:rsidRPr="00340BF8">
                        <w:rPr>
                          <w:rFonts w:ascii="Times New Roman" w:hAnsi="Times New Roman" w:cs="Times New Roman"/>
                          <w:b/>
                        </w:rPr>
                        <w:t xml:space="preserve">еский адрес </w:t>
                      </w:r>
                      <w:r w:rsidR="001E1E0F" w:rsidRPr="00340BF8">
                        <w:rPr>
                          <w:rFonts w:ascii="Times New Roman" w:hAnsi="Times New Roman" w:cs="Times New Roman"/>
                          <w:b/>
                        </w:rPr>
                        <w:br/>
                        <w:t xml:space="preserve">учреждения: </w:t>
                      </w:r>
                      <w:r w:rsidR="001E1E0F" w:rsidRPr="00340BF8">
                        <w:rPr>
                          <w:rFonts w:ascii="Times New Roman" w:hAnsi="Times New Roman" w:cs="Times New Roman"/>
                          <w:b/>
                        </w:rPr>
                        <w:br/>
                        <w:t>4624</w:t>
                      </w:r>
                      <w:r w:rsidR="00E96757" w:rsidRPr="00E96757">
                        <w:rPr>
                          <w:rFonts w:ascii="Times New Roman" w:hAnsi="Times New Roman" w:cs="Times New Roman"/>
                          <w:b/>
                        </w:rPr>
                        <w:t>29</w:t>
                      </w: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>, г. Орск, Оренбур</w:t>
                      </w:r>
                      <w:r w:rsidR="001E1E0F" w:rsidRPr="00340BF8">
                        <w:rPr>
                          <w:rFonts w:ascii="Times New Roman" w:hAnsi="Times New Roman" w:cs="Times New Roman"/>
                          <w:b/>
                        </w:rPr>
                        <w:t>гская область, ул</w:t>
                      </w:r>
                      <w:r w:rsidR="00E96757" w:rsidRPr="00E96757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  <w:r w:rsidR="00CD74F4">
                        <w:rPr>
                          <w:rFonts w:ascii="Times New Roman" w:hAnsi="Times New Roman" w:cs="Times New Roman"/>
                          <w:b/>
                        </w:rPr>
                        <w:t>Сорокина</w:t>
                      </w:r>
                      <w:r w:rsidR="001E1E0F" w:rsidRPr="00340BF8">
                        <w:rPr>
                          <w:rFonts w:ascii="Times New Roman" w:hAnsi="Times New Roman" w:cs="Times New Roman"/>
                          <w:b/>
                        </w:rPr>
                        <w:t>, 1</w:t>
                      </w: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 xml:space="preserve"> «А»</w:t>
                      </w:r>
                    </w:p>
                    <w:p w:rsidR="00E23170" w:rsidRPr="00340BF8" w:rsidRDefault="00E23170" w:rsidP="00E231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>Режим работы учреждения</w:t>
                      </w:r>
                      <w:r w:rsidR="002C6DFB" w:rsidRPr="00340BF8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  <w:r w:rsidR="00CD1DF2" w:rsidRPr="00340BF8">
                        <w:rPr>
                          <w:rFonts w:ascii="Times New Roman" w:hAnsi="Times New Roman" w:cs="Times New Roman"/>
                        </w:rPr>
                        <w:t>  </w:t>
                      </w:r>
                    </w:p>
                    <w:p w:rsidR="002C6DFB" w:rsidRPr="00340BF8" w:rsidRDefault="002C6DFB" w:rsidP="00E231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>Пятидневная рабочая неделя.</w:t>
                      </w:r>
                    </w:p>
                    <w:p w:rsidR="001E1E0F" w:rsidRPr="00340BF8" w:rsidRDefault="00E23170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>Групп</w:t>
                      </w:r>
                      <w:r w:rsidR="001E1E0F" w:rsidRPr="00340BF8">
                        <w:rPr>
                          <w:rFonts w:ascii="Times New Roman" w:hAnsi="Times New Roman" w:cs="Times New Roman"/>
                          <w:b/>
                        </w:rPr>
                        <w:t>ы функционируют  10,5 часов</w:t>
                      </w:r>
                    </w:p>
                    <w:p w:rsidR="001E1E0F" w:rsidRPr="00340BF8" w:rsidRDefault="001E1E0F" w:rsidP="00340BF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>Время работы с 7.00 до 17.30</w:t>
                      </w:r>
                      <w:r w:rsidR="00E23170" w:rsidRPr="00340BF8">
                        <w:rPr>
                          <w:rFonts w:ascii="Times New Roman" w:hAnsi="Times New Roman" w:cs="Times New Roman"/>
                          <w:b/>
                        </w:rPr>
                        <w:t> </w:t>
                      </w:r>
                    </w:p>
                    <w:p w:rsidR="002C6DFB" w:rsidRPr="00340BF8" w:rsidRDefault="002C6DFB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>Выходные</w:t>
                      </w:r>
                      <w:r w:rsidR="00340BF8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 xml:space="preserve">дни - суббота, воскресенье и </w:t>
                      </w:r>
                      <w:r w:rsidR="00340BF8">
                        <w:rPr>
                          <w:rFonts w:ascii="Times New Roman" w:hAnsi="Times New Roman" w:cs="Times New Roman"/>
                          <w:b/>
                        </w:rPr>
                        <w:t>пр</w:t>
                      </w: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>аздничные</w:t>
                      </w:r>
                      <w:r w:rsidR="001E1E0F" w:rsidRPr="00340BF8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>дни,  установленные  законодательством </w:t>
                      </w:r>
                      <w:r w:rsidR="001E1E0F" w:rsidRPr="00340BF8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>Российской Федерации.</w:t>
                      </w:r>
                    </w:p>
                    <w:p w:rsidR="002E4196" w:rsidRPr="00340BF8" w:rsidRDefault="00340BF8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br/>
                        <w:t>Руководитель учреждения</w:t>
                      </w:r>
                      <w:r w:rsidR="00CD1DF2" w:rsidRPr="00340BF8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CD1DF2" w:rsidRPr="00340BF8">
                        <w:rPr>
                          <w:rFonts w:ascii="Times New Roman" w:hAnsi="Times New Roman" w:cs="Times New Roman"/>
                          <w:b/>
                        </w:rPr>
                        <w:br/>
                        <w:t xml:space="preserve">заведующий: </w:t>
                      </w:r>
                    </w:p>
                    <w:p w:rsidR="002C6DFB" w:rsidRPr="00340BF8" w:rsidRDefault="00CD74F4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Носова Наталья Ивановна</w:t>
                      </w:r>
                    </w:p>
                    <w:p w:rsidR="00C90BD9" w:rsidRDefault="00C90BD9" w:rsidP="00C90BD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CD74F4" w:rsidRDefault="001E1E0F" w:rsidP="00CD74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 xml:space="preserve">Телефон: </w:t>
                      </w: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br/>
                        <w:t xml:space="preserve">(8-3537) </w:t>
                      </w:r>
                      <w:r w:rsidR="00CD74F4">
                        <w:rPr>
                          <w:rFonts w:ascii="Times New Roman" w:hAnsi="Times New Roman" w:cs="Times New Roman"/>
                          <w:b/>
                        </w:rPr>
                        <w:t>37</w:t>
                      </w: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CD74F4">
                        <w:rPr>
                          <w:rFonts w:ascii="Times New Roman" w:hAnsi="Times New Roman" w:cs="Times New Roman"/>
                          <w:b/>
                        </w:rPr>
                        <w:t>41</w:t>
                      </w: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>-4</w:t>
                      </w:r>
                      <w:r w:rsidR="00CD74F4">
                        <w:rPr>
                          <w:rFonts w:ascii="Times New Roman" w:hAnsi="Times New Roman" w:cs="Times New Roman"/>
                          <w:b/>
                        </w:rPr>
                        <w:t>7</w:t>
                      </w:r>
                      <w:r w:rsidR="00CD1DF2" w:rsidRPr="00340BF8">
                        <w:rPr>
                          <w:rFonts w:ascii="Times New Roman" w:hAnsi="Times New Roman" w:cs="Times New Roman"/>
                          <w:b/>
                        </w:rPr>
                        <w:br/>
                        <w:t>Элек</w:t>
                      </w:r>
                      <w:r w:rsidRPr="00340BF8">
                        <w:rPr>
                          <w:rFonts w:ascii="Times New Roman" w:hAnsi="Times New Roman" w:cs="Times New Roman"/>
                          <w:b/>
                        </w:rPr>
                        <w:t xml:space="preserve">тронный адрес:  </w:t>
                      </w:r>
                    </w:p>
                    <w:p w:rsidR="00CD74F4" w:rsidRPr="00E96757" w:rsidRDefault="00E96757" w:rsidP="00CD74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lang w:val="en-US"/>
                        </w:rPr>
                        <w:t>triton</w:t>
                      </w:r>
                      <w:r w:rsidRPr="00E96757">
                        <w:t>33@</w:t>
                      </w:r>
                      <w:r>
                        <w:rPr>
                          <w:lang w:val="en-US"/>
                        </w:rPr>
                        <w:t>bk</w:t>
                      </w:r>
                      <w:r w:rsidRPr="00E96757">
                        <w:t>.</w:t>
                      </w:r>
                      <w:r>
                        <w:rPr>
                          <w:lang w:val="en-US"/>
                        </w:rPr>
                        <w:t>ru</w:t>
                      </w:r>
                    </w:p>
                    <w:p w:rsidR="00CD74F4" w:rsidRPr="00CD74F4" w:rsidRDefault="00CD74F4" w:rsidP="00CD74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CD1DF2" w:rsidRPr="00CD1DF2" w:rsidRDefault="00CD74F4" w:rsidP="001B650A">
                      <w:pPr>
                        <w:jc w:val="center"/>
                        <w:rPr>
                          <w:szCs w:val="40"/>
                        </w:rPr>
                      </w:pPr>
                      <w:r>
                        <w:rPr>
                          <w:noProof/>
                          <w:szCs w:val="40"/>
                        </w:rPr>
                        <w:drawing>
                          <wp:inline distT="0" distB="0" distL="0" distR="0">
                            <wp:extent cx="1409700" cy="1409700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r-code.gif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9700" cy="140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margin">
                  <wp:posOffset>2054860</wp:posOffset>
                </wp:positionH>
                <wp:positionV relativeFrom="paragraph">
                  <wp:posOffset>-720090</wp:posOffset>
                </wp:positionV>
                <wp:extent cx="5055235" cy="10668000"/>
                <wp:effectExtent l="9525" t="9525" r="12065" b="28575"/>
                <wp:wrapNone/>
                <wp:docPr id="10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5235" cy="10668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52C2D" w:rsidRDefault="00452C2D" w:rsidP="00452C2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340BF8" w:rsidRDefault="00340BF8" w:rsidP="00452C2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340BF8" w:rsidRPr="00BB0589" w:rsidRDefault="00452C2D" w:rsidP="00E21B16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</w:rPr>
                            </w:pPr>
                            <w:r w:rsidRPr="00BB0589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</w:rPr>
                              <w:t>Специфика учреждения:</w:t>
                            </w:r>
                            <w:r w:rsidRPr="00BB0589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CD74F4">
                              <w:rPr>
                                <w:color w:val="000000" w:themeColor="text1"/>
                                <w:kern w:val="24"/>
                              </w:rPr>
                              <w:t>предоставление бесплатного и общедоступного дошкольного образования в соответствии с Федеральным государственным образовательным стандартом дошкольного образования, а также присмотр и уход за детьми</w:t>
                            </w:r>
                          </w:p>
                          <w:p w:rsidR="00452C2D" w:rsidRPr="00BB0589" w:rsidRDefault="00452C2D" w:rsidP="00E21B16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BB0589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</w:rPr>
                              <w:t>У</w:t>
                            </w:r>
                            <w:r w:rsidR="00A6493E" w:rsidRPr="00BB0589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</w:rPr>
                              <w:t>слуги</w:t>
                            </w:r>
                            <w:r w:rsidRPr="00BB0589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</w:rPr>
                              <w:t>, оказываемые учреждением</w:t>
                            </w:r>
                            <w:r w:rsidR="00A6493E" w:rsidRPr="00BB0589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</w:rPr>
                              <w:t>:</w:t>
                            </w:r>
                          </w:p>
                          <w:p w:rsidR="00452C2D" w:rsidRPr="00BB0589" w:rsidRDefault="00A6493E" w:rsidP="00E2317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BB0589">
                              <w:rPr>
                                <w:color w:val="000000" w:themeColor="text1"/>
                                <w:kern w:val="24"/>
                              </w:rPr>
                              <w:t>образовательны</w:t>
                            </w:r>
                            <w:r w:rsidR="0084137D" w:rsidRPr="00BB0589">
                              <w:rPr>
                                <w:color w:val="000000" w:themeColor="text1"/>
                                <w:kern w:val="24"/>
                              </w:rPr>
                              <w:t>е</w:t>
                            </w:r>
                            <w:r w:rsidRPr="00BB0589">
                              <w:rPr>
                                <w:color w:val="000000" w:themeColor="text1"/>
                                <w:kern w:val="24"/>
                              </w:rPr>
                              <w:t xml:space="preserve"> услуг</w:t>
                            </w:r>
                            <w:r w:rsidR="0084137D" w:rsidRPr="00BB0589">
                              <w:rPr>
                                <w:color w:val="000000" w:themeColor="text1"/>
                                <w:kern w:val="24"/>
                              </w:rPr>
                              <w:t>и</w:t>
                            </w:r>
                            <w:r w:rsidRPr="00BB0589">
                              <w:rPr>
                                <w:color w:val="000000" w:themeColor="text1"/>
                                <w:kern w:val="24"/>
                              </w:rPr>
                              <w:t xml:space="preserve">, </w:t>
                            </w:r>
                          </w:p>
                          <w:p w:rsidR="005F40DF" w:rsidRDefault="002C6DFB" w:rsidP="00E2317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BB0589">
                              <w:rPr>
                                <w:color w:val="000000" w:themeColor="text1"/>
                                <w:kern w:val="24"/>
                              </w:rPr>
                              <w:t xml:space="preserve">услуги по </w:t>
                            </w:r>
                            <w:r w:rsidR="00A6493E" w:rsidRPr="00BB0589">
                              <w:rPr>
                                <w:color w:val="000000" w:themeColor="text1"/>
                                <w:kern w:val="24"/>
                              </w:rPr>
                              <w:t>присмотр</w:t>
                            </w:r>
                            <w:r w:rsidRPr="00BB0589">
                              <w:rPr>
                                <w:color w:val="000000" w:themeColor="text1"/>
                                <w:kern w:val="24"/>
                              </w:rPr>
                              <w:t>у</w:t>
                            </w:r>
                            <w:r w:rsidR="00A6493E" w:rsidRPr="00BB0589">
                              <w:rPr>
                                <w:color w:val="000000" w:themeColor="text1"/>
                                <w:kern w:val="24"/>
                              </w:rPr>
                              <w:t xml:space="preserve"> и ух</w:t>
                            </w:r>
                            <w:r w:rsidR="001C7D48" w:rsidRPr="00BB0589">
                              <w:rPr>
                                <w:color w:val="000000" w:themeColor="text1"/>
                                <w:kern w:val="24"/>
                              </w:rPr>
                              <w:t>од</w:t>
                            </w:r>
                            <w:r w:rsidRPr="00BB0589">
                              <w:rPr>
                                <w:color w:val="000000" w:themeColor="text1"/>
                                <w:kern w:val="24"/>
                              </w:rPr>
                              <w:t>у</w:t>
                            </w:r>
                            <w:r w:rsidR="0084137D" w:rsidRPr="00BB0589">
                              <w:rPr>
                                <w:color w:val="000000" w:themeColor="text1"/>
                                <w:kern w:val="24"/>
                              </w:rPr>
                              <w:t xml:space="preserve"> детей</w:t>
                            </w:r>
                            <w:r w:rsidR="001E1E0F" w:rsidRPr="00BB0589">
                              <w:rPr>
                                <w:color w:val="000000" w:themeColor="text1"/>
                                <w:kern w:val="24"/>
                              </w:rPr>
                              <w:t xml:space="preserve"> в возрасте от </w:t>
                            </w:r>
                            <w:r w:rsidR="00E96757" w:rsidRPr="00E96757">
                              <w:rPr>
                                <w:color w:val="000000" w:themeColor="text1"/>
                                <w:kern w:val="24"/>
                              </w:rPr>
                              <w:t>1.5</w:t>
                            </w:r>
                            <w:r w:rsidR="001C7D48" w:rsidRPr="00E96757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1E1E0F" w:rsidRPr="00E96757">
                              <w:rPr>
                                <w:color w:val="000000" w:themeColor="text1"/>
                                <w:kern w:val="24"/>
                              </w:rPr>
                              <w:t xml:space="preserve">до </w:t>
                            </w:r>
                            <w:r w:rsidR="00FC7E86" w:rsidRPr="00E96757">
                              <w:rPr>
                                <w:color w:val="000000" w:themeColor="text1"/>
                                <w:kern w:val="24"/>
                              </w:rPr>
                              <w:t>прекращения</w:t>
                            </w:r>
                            <w:r w:rsidR="00E96757">
                              <w:rPr>
                                <w:color w:val="000000" w:themeColor="text1"/>
                                <w:kern w:val="24"/>
                              </w:rPr>
                              <w:t xml:space="preserve"> образовательных отношений</w:t>
                            </w:r>
                            <w:r w:rsidR="00E96757" w:rsidRPr="00E96757">
                              <w:rPr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:rsidR="00FC7E86" w:rsidRPr="00BB0589" w:rsidRDefault="00FC7E86" w:rsidP="00E2317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дополнительные образовательные услуги, в том числе платные образовательные услуги</w:t>
                            </w:r>
                          </w:p>
                          <w:p w:rsidR="00A6493E" w:rsidRPr="00BB0589" w:rsidRDefault="00A6493E" w:rsidP="00452C2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BB0589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</w:rPr>
                              <w:t>Проектная мощность:</w:t>
                            </w:r>
                            <w:r w:rsidR="001E1E0F" w:rsidRPr="00BB0589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FC7E8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340BF8" w:rsidRPr="00BB0589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E96757" w:rsidRPr="00E96757">
                              <w:rPr>
                                <w:color w:val="000000" w:themeColor="text1"/>
                                <w:kern w:val="24"/>
                              </w:rPr>
                              <w:t xml:space="preserve">123 </w:t>
                            </w:r>
                            <w:r w:rsidRPr="00E96757">
                              <w:rPr>
                                <w:color w:val="000000" w:themeColor="text1"/>
                                <w:kern w:val="24"/>
                              </w:rPr>
                              <w:t>мес</w:t>
                            </w:r>
                            <w:r w:rsidRPr="00BB0589">
                              <w:rPr>
                                <w:color w:val="000000" w:themeColor="text1"/>
                                <w:kern w:val="24"/>
                              </w:rPr>
                              <w:t>т, списочн</w:t>
                            </w:r>
                            <w:r w:rsidR="001E1E0F" w:rsidRPr="00BB0589">
                              <w:rPr>
                                <w:color w:val="000000" w:themeColor="text1"/>
                                <w:kern w:val="24"/>
                              </w:rPr>
                              <w:t xml:space="preserve">ый состав детей в учреждении – </w:t>
                            </w:r>
                            <w:r w:rsidR="00E96757">
                              <w:rPr>
                                <w:color w:val="000000" w:themeColor="text1"/>
                                <w:kern w:val="24"/>
                              </w:rPr>
                              <w:t>14</w:t>
                            </w:r>
                            <w:r w:rsidR="00E96757" w:rsidRPr="00E96757">
                              <w:rPr>
                                <w:color w:val="000000" w:themeColor="text1"/>
                                <w:kern w:val="24"/>
                              </w:rPr>
                              <w:t xml:space="preserve">5 </w:t>
                            </w:r>
                            <w:r w:rsidRPr="00E96757">
                              <w:rPr>
                                <w:color w:val="000000" w:themeColor="text1"/>
                                <w:kern w:val="24"/>
                              </w:rPr>
                              <w:t>чел</w:t>
                            </w:r>
                            <w:r w:rsidRPr="00BB0589">
                              <w:rPr>
                                <w:color w:val="000000" w:themeColor="text1"/>
                                <w:kern w:val="24"/>
                              </w:rPr>
                              <w:t xml:space="preserve">овек. </w:t>
                            </w:r>
                          </w:p>
                          <w:p w:rsidR="00340BF8" w:rsidRPr="00BB0589" w:rsidRDefault="00340BF8" w:rsidP="00E21B16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</w:rPr>
                            </w:pPr>
                            <w:r w:rsidRPr="00BB0589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</w:rPr>
                              <w:t xml:space="preserve">Количество групп: </w:t>
                            </w:r>
                            <w:r w:rsidR="00FC7E86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</w:rPr>
                              <w:t>6</w:t>
                            </w:r>
                          </w:p>
                          <w:p w:rsidR="005F40DF" w:rsidRPr="00FC7E86" w:rsidRDefault="00A6493E" w:rsidP="00E21B16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BB0589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</w:rPr>
                              <w:t>Направленность групп:</w:t>
                            </w:r>
                            <w:r w:rsidR="00FC7E86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FC7E86" w:rsidRPr="00FC7E86">
                              <w:rPr>
                                <w:color w:val="000000" w:themeColor="text1"/>
                                <w:kern w:val="24"/>
                              </w:rPr>
                              <w:t xml:space="preserve">группы </w:t>
                            </w:r>
                            <w:r w:rsidR="00FC7E86">
                              <w:rPr>
                                <w:color w:val="000000" w:themeColor="text1"/>
                                <w:kern w:val="24"/>
                              </w:rPr>
                              <w:t>общеразвивающей направленности</w:t>
                            </w:r>
                          </w:p>
                          <w:p w:rsidR="005F40DF" w:rsidRPr="00BB0589" w:rsidRDefault="00357754" w:rsidP="00E21B1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BB05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Состав педагогических кадров:</w:t>
                            </w:r>
                          </w:p>
                          <w:p w:rsidR="00CB45DA" w:rsidRPr="00BB0589" w:rsidRDefault="00CB45DA" w:rsidP="00CB45DA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BB05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старший воспитатель (1 человек),</w:t>
                            </w:r>
                          </w:p>
                          <w:p w:rsidR="0084137D" w:rsidRPr="00FC7E86" w:rsidRDefault="005F40DF" w:rsidP="00CB45DA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BB05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музыкальный</w:t>
                            </w:r>
                            <w:r w:rsid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B05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руководитель (1 человек),</w:t>
                            </w:r>
                          </w:p>
                          <w:p w:rsidR="00FC7E86" w:rsidRPr="00BB0589" w:rsidRDefault="00FC7E86" w:rsidP="00CB45DA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педагог-психолог(1 человек)</w:t>
                            </w:r>
                          </w:p>
                          <w:p w:rsidR="00340BF8" w:rsidRPr="00B446FB" w:rsidRDefault="00CB45DA" w:rsidP="00E21B16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B446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воспитатели </w:t>
                            </w:r>
                            <w:r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="00FC7E86"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6757"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  <w:r w:rsid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357754"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человек</w:t>
                            </w:r>
                            <w:r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="00357754" w:rsidRPr="00B446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:rsidR="00212C05" w:rsidRPr="00E96757" w:rsidRDefault="00212C05" w:rsidP="00E21B16">
                            <w:pPr>
                              <w:pStyle w:val="ab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9675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Уровень квалификации педагогических кадров:</w:t>
                            </w:r>
                          </w:p>
                          <w:p w:rsidR="00452C2D" w:rsidRPr="00E96757" w:rsidRDefault="00452C2D" w:rsidP="00452C2D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Доля педагогов с высшим профессиональным</w:t>
                            </w:r>
                            <w:r w:rsidR="00CB45DA"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образование</w:t>
                            </w:r>
                            <w:r w:rsidR="00CB45DA"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 – </w:t>
                            </w:r>
                            <w:r w:rsidR="00FC7E86"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6757"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55</w:t>
                            </w:r>
                            <w:r w:rsidR="00FC7E86"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%;</w:t>
                            </w:r>
                          </w:p>
                          <w:p w:rsidR="00452C2D" w:rsidRPr="00E96757" w:rsidRDefault="00452C2D" w:rsidP="00452C2D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Доля педагогов со средним профессиональным</w:t>
                            </w:r>
                            <w:r w:rsidR="00CB45DA"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образованием</w:t>
                            </w:r>
                            <w:r w:rsidR="00E96757"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CB45DA"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6757"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45</w:t>
                            </w:r>
                            <w:r w:rsidR="00FC7E86"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%.</w:t>
                            </w:r>
                          </w:p>
                          <w:p w:rsidR="005F40DF" w:rsidRPr="00E96757" w:rsidRDefault="00CB45DA" w:rsidP="00452C2D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Доля педагогов с</w:t>
                            </w:r>
                            <w:r w:rsidR="00452C2D"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первой квалификационными категориями </w:t>
                            </w:r>
                            <w:r w:rsidR="005F40DF"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FC7E86"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96757"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</w:t>
                            </w:r>
                            <w:r w:rsidR="00452C2D"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:rsidR="00E96757" w:rsidRPr="00E96757" w:rsidRDefault="00E96757" w:rsidP="00452C2D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967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Доля педагогов с высшей квалификационной категории – 20%</w:t>
                            </w:r>
                          </w:p>
                          <w:p w:rsidR="00340BF8" w:rsidRPr="00BB0589" w:rsidRDefault="00340BF8" w:rsidP="00DB0E9D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kern w:val="24"/>
                              </w:rPr>
                            </w:pPr>
                          </w:p>
                          <w:p w:rsidR="00DB0E9D" w:rsidRPr="00BB0589" w:rsidRDefault="00DB0E9D" w:rsidP="00DB0E9D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kern w:val="24"/>
                              </w:rPr>
                            </w:pPr>
                            <w:r w:rsidRPr="00BB0589">
                              <w:rPr>
                                <w:b/>
                                <w:i/>
                                <w:kern w:val="24"/>
                              </w:rPr>
                              <w:t>Материально – техническое обеспечение.</w:t>
                            </w:r>
                          </w:p>
                          <w:p w:rsidR="00DB0E9D" w:rsidRPr="00BB0589" w:rsidRDefault="00CB45DA" w:rsidP="00DB0E9D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 w:rsidRPr="00E96757">
                              <w:rPr>
                                <w:kern w:val="24"/>
                              </w:rPr>
                              <w:t xml:space="preserve">Учреждение </w:t>
                            </w:r>
                            <w:r w:rsidR="00FC7E86" w:rsidRPr="00E96757">
                              <w:rPr>
                                <w:kern w:val="24"/>
                              </w:rPr>
                              <w:t xml:space="preserve"> </w:t>
                            </w:r>
                            <w:r w:rsidR="00E96757" w:rsidRPr="00E96757">
                              <w:rPr>
                                <w:kern w:val="24"/>
                              </w:rPr>
                              <w:t>1978</w:t>
                            </w:r>
                            <w:r w:rsidR="00DB0E9D" w:rsidRPr="00E96757">
                              <w:rPr>
                                <w:kern w:val="24"/>
                              </w:rPr>
                              <w:t xml:space="preserve"> г</w:t>
                            </w:r>
                            <w:r w:rsidR="00FC7E86" w:rsidRPr="00E96757">
                              <w:rPr>
                                <w:kern w:val="24"/>
                              </w:rPr>
                              <w:t>ода по</w:t>
                            </w:r>
                            <w:r w:rsidR="00DB0E9D" w:rsidRPr="00E96757">
                              <w:rPr>
                                <w:kern w:val="24"/>
                              </w:rPr>
                              <w:t xml:space="preserve">стройки, состояние здания и помещений удовлетворительное. </w:t>
                            </w:r>
                            <w:r w:rsidR="00FC7E86" w:rsidRPr="00E96757">
                              <w:rPr>
                                <w:kern w:val="24"/>
                              </w:rPr>
                              <w:t>В 2020 году проведен ремонт кровли, косметический ремонт помещений ДОУ</w:t>
                            </w:r>
                            <w:r w:rsidR="00E96757">
                              <w:rPr>
                                <w:kern w:val="24"/>
                              </w:rPr>
                              <w:t>.</w:t>
                            </w:r>
                          </w:p>
                          <w:p w:rsidR="005F40DF" w:rsidRPr="00BB0589" w:rsidRDefault="003E6435" w:rsidP="00340BF8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kern w:val="24"/>
                              </w:rPr>
                            </w:pPr>
                            <w:r w:rsidRPr="00BB0589">
                              <w:rPr>
                                <w:b/>
                                <w:i/>
                                <w:kern w:val="24"/>
                              </w:rPr>
                              <w:t>Материально</w:t>
                            </w:r>
                            <w:r w:rsidR="00452C2D" w:rsidRPr="00BB0589">
                              <w:rPr>
                                <w:b/>
                                <w:i/>
                                <w:kern w:val="24"/>
                              </w:rPr>
                              <w:t xml:space="preserve"> – техническая</w:t>
                            </w:r>
                            <w:r w:rsidRPr="00BB0589">
                              <w:rPr>
                                <w:b/>
                                <w:i/>
                                <w:kern w:val="24"/>
                              </w:rPr>
                              <w:t xml:space="preserve"> оснащенность </w:t>
                            </w:r>
                            <w:r w:rsidRPr="00BB0589">
                              <w:rPr>
                                <w:kern w:val="24"/>
                              </w:rPr>
                              <w:t>материалами и</w:t>
                            </w:r>
                            <w:r w:rsidR="00BB0589">
                              <w:rPr>
                                <w:kern w:val="24"/>
                              </w:rPr>
                              <w:t xml:space="preserve"> </w:t>
                            </w:r>
                            <w:r w:rsidRPr="00BB0589">
                              <w:rPr>
                                <w:kern w:val="24"/>
                              </w:rPr>
                              <w:t xml:space="preserve">оборудованием составляет 80%.  </w:t>
                            </w:r>
                            <w:r w:rsidR="00FC7E86">
                              <w:rPr>
                                <w:kern w:val="24"/>
                              </w:rPr>
                              <w:t>Учреждение оснащено  оргтехникой, компьютерами, дидактическими материалами, наглядными пособиями для обучения, воспитания детей дошкольного возраста</w:t>
                            </w:r>
                            <w:r w:rsidR="00E96757">
                              <w:rPr>
                                <w:kern w:val="24"/>
                              </w:rPr>
                              <w:t>.</w:t>
                            </w:r>
                            <w:r w:rsidR="00340BF8" w:rsidRPr="00BB0589">
                              <w:rPr>
                                <w:kern w:val="24"/>
                              </w:rPr>
                              <w:t xml:space="preserve">  </w:t>
                            </w:r>
                          </w:p>
                          <w:p w:rsidR="00340BF8" w:rsidRPr="00BB0589" w:rsidRDefault="00340BF8" w:rsidP="00ED2C3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BB0589" w:rsidRDefault="00BB0589" w:rsidP="00ED2C38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ajorHAnsi" w:hAnsiTheme="majorHAnsi"/>
                                <w:b/>
                                <w:i/>
                                <w:color w:val="000000" w:themeColor="text1"/>
                                <w:kern w:val="24"/>
                              </w:rPr>
                            </w:pPr>
                            <w:r w:rsidRPr="00DF2039">
                              <w:rPr>
                                <w:rFonts w:asciiTheme="majorHAnsi" w:hAnsiTheme="majorHAnsi"/>
                                <w:b/>
                                <w:i/>
                                <w:color w:val="000000" w:themeColor="text1"/>
                                <w:kern w:val="24"/>
                              </w:rPr>
                              <w:t>Значимые достижения учреждения:</w:t>
                            </w:r>
                          </w:p>
                          <w:p w:rsidR="00DF2039" w:rsidRDefault="00B446FB" w:rsidP="00DF2039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</w:rPr>
                              <w:t xml:space="preserve">Благодарность </w:t>
                            </w:r>
                            <w:r w:rsidR="00DF2039"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</w:rPr>
                              <w:t xml:space="preserve"> заведующему  Носовой Наталье Ивановне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</w:rPr>
                              <w:t xml:space="preserve"> «За плодотворную педагогическую деятельность и профессиональное мастерство в воспитании подрастающего поколения»</w:t>
                            </w:r>
                          </w:p>
                          <w:p w:rsidR="00DF2039" w:rsidRDefault="00DF2039" w:rsidP="00DF2039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</w:rPr>
                              <w:t>Диплом лауреата конкурса социально значимых проектов «Мы этой памяти верны»,2020</w:t>
                            </w:r>
                          </w:p>
                          <w:p w:rsidR="008F59AF" w:rsidRDefault="008F59AF" w:rsidP="00DF2039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</w:rPr>
                              <w:t xml:space="preserve">Постоянный участник Международных, </w:t>
                            </w:r>
                            <w:r w:rsidR="00B446FB"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</w:rPr>
                              <w:t>Всероссийских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</w:rPr>
                              <w:t>, Реги</w:t>
                            </w:r>
                            <w:r w:rsidR="00B446FB"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</w:rPr>
                              <w:t>ональных и Муниципальных конкурсов для педагогов и воспитанников</w:t>
                            </w:r>
                          </w:p>
                          <w:p w:rsidR="00DF2039" w:rsidRPr="00DF2039" w:rsidRDefault="00DF2039" w:rsidP="008F59AF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ind w:left="360"/>
                              <w:jc w:val="both"/>
                              <w:textAlignment w:val="baseline"/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  <w:highlight w:val="yellow"/>
                              </w:rPr>
                            </w:pPr>
                          </w:p>
                          <w:p w:rsidR="00DF2039" w:rsidRPr="00DF2039" w:rsidRDefault="00DF2039" w:rsidP="00DF2039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ind w:left="720"/>
                              <w:jc w:val="both"/>
                              <w:textAlignment w:val="baseline"/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</w:rPr>
                              <w:t xml:space="preserve">     </w:t>
                            </w:r>
                            <w:r w:rsidR="00B446FB">
                              <w:rPr>
                                <w:rFonts w:asciiTheme="majorHAnsi" w:hAnsiTheme="majorHAnsi"/>
                                <w:noProof/>
                                <w:color w:val="000000" w:themeColor="text1"/>
                                <w:kern w:val="24"/>
                              </w:rPr>
                              <w:drawing>
                                <wp:inline distT="0" distB="0" distL="0" distR="0">
                                  <wp:extent cx="590550" cy="835783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Сканирование_20201230-1007_page-000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214" cy="838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color w:val="000000" w:themeColor="text1"/>
                                <w:kern w:val="24"/>
                              </w:rPr>
                              <w:drawing>
                                <wp:inline distT="0" distB="0" distL="0" distR="0">
                                  <wp:extent cx="592258" cy="838200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Сканирование_20201230-0955_page-0001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380" cy="862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446FB"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</w:rPr>
                              <w:t xml:space="preserve">       </w:t>
                            </w:r>
                            <w:r w:rsidR="00B446FB">
                              <w:rPr>
                                <w:rFonts w:asciiTheme="majorHAnsi" w:hAnsiTheme="majorHAnsi"/>
                                <w:noProof/>
                                <w:color w:val="000000" w:themeColor="text1"/>
                                <w:kern w:val="24"/>
                              </w:rPr>
                              <w:drawing>
                                <wp:inline distT="0" distB="0" distL="0" distR="0">
                                  <wp:extent cx="563127" cy="796531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81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65671" cy="800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137D" w:rsidRPr="00BB0589" w:rsidRDefault="0084137D" w:rsidP="00BB0589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</w:rPr>
                            </w:pPr>
                            <w:r w:rsidRPr="00BB0589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</w:rPr>
                              <w:t>Перспективы деятельности и развития организации:</w:t>
                            </w:r>
                          </w:p>
                          <w:p w:rsidR="002C6DFB" w:rsidRPr="00BB0589" w:rsidRDefault="002C6DFB" w:rsidP="00ED2C38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84137D" w:rsidRDefault="002C6DFB" w:rsidP="002C6DFB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ind w:left="426" w:hanging="426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BB0589">
                              <w:rPr>
                                <w:color w:val="000000" w:themeColor="text1"/>
                                <w:kern w:val="24"/>
                              </w:rPr>
                              <w:t>Совершенствование</w:t>
                            </w:r>
                            <w:r w:rsidR="00452C2D" w:rsidRPr="00BB0589">
                              <w:rPr>
                                <w:color w:val="000000" w:themeColor="text1"/>
                                <w:kern w:val="24"/>
                              </w:rPr>
                              <w:t xml:space="preserve"> развивающей среды</w:t>
                            </w:r>
                            <w:r w:rsidR="00340BF8" w:rsidRPr="00BB0589">
                              <w:rPr>
                                <w:color w:val="000000" w:themeColor="text1"/>
                                <w:kern w:val="24"/>
                              </w:rPr>
                              <w:t xml:space="preserve"> в группах и на</w:t>
                            </w:r>
                            <w:r w:rsidR="00452C2D" w:rsidRPr="00BB0589">
                              <w:rPr>
                                <w:color w:val="000000" w:themeColor="text1"/>
                                <w:kern w:val="24"/>
                              </w:rPr>
                              <w:t xml:space="preserve"> прилегающей территории</w:t>
                            </w:r>
                            <w:r w:rsidRPr="00BB0589">
                              <w:rPr>
                                <w:color w:val="000000" w:themeColor="text1"/>
                                <w:kern w:val="24"/>
                              </w:rPr>
                              <w:t xml:space="preserve"> (прогулочных участков и спортивной площадки) </w:t>
                            </w:r>
                            <w:r w:rsidR="00452C2D" w:rsidRPr="00BB0589">
                              <w:rPr>
                                <w:color w:val="000000" w:themeColor="text1"/>
                                <w:kern w:val="24"/>
                              </w:rPr>
                              <w:t xml:space="preserve"> в соответствии с ФГОС ДО. </w:t>
                            </w:r>
                          </w:p>
                          <w:p w:rsidR="00FC7E86" w:rsidRPr="00BB0589" w:rsidRDefault="00FC7E86" w:rsidP="002C6DFB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ind w:left="426" w:hanging="426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Проведение ремонтно-профилактических работ в соответствии с санитарными и техническими требованиями по созданию безопасных условий пребывания для воспитанников и работников ДОУ</w:t>
                            </w:r>
                            <w:r w:rsidR="00E96757">
                              <w:rPr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5F40DF" w:rsidRPr="001C7D48" w:rsidRDefault="005F40DF" w:rsidP="00A6493E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left:0;text-align:left;margin-left:161.8pt;margin-top:-56.7pt;width:398.05pt;height:840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" fillcolor="#92cddc [1944]" strokecolor="#92cddc [1944]" strokeweight="1pt">
                <v:fill color2="#daeef3 [664]" rotate="t" angle="135" focus="50%" type="gradient"/>
                <v:shadow on="t" color="#205867 [1608]" opacity=".5" offset="1pt"/>
                <v:textbox>
                  <w:txbxContent>
                    <w:p w:rsidR="00452C2D" w:rsidRDefault="00452C2D" w:rsidP="00452C2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340BF8" w:rsidRDefault="00340BF8" w:rsidP="00452C2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340BF8" w:rsidRPr="00BB0589" w:rsidRDefault="00452C2D" w:rsidP="00E21B16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</w:rPr>
                      </w:pPr>
                      <w:r w:rsidRPr="00BB0589">
                        <w:rPr>
                          <w:b/>
                          <w:i/>
                          <w:color w:val="000000" w:themeColor="text1"/>
                          <w:kern w:val="24"/>
                        </w:rPr>
                        <w:t>Специфика учреждения:</w:t>
                      </w:r>
                      <w:r w:rsidRPr="00BB0589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CD74F4">
                        <w:rPr>
                          <w:color w:val="000000" w:themeColor="text1"/>
                          <w:kern w:val="24"/>
                        </w:rPr>
                        <w:t>предоставление бесплатного и общедоступного дошкольного образования в соответствии с Федеральным государственным образовательным стандартом дошкольного образования, а также присмотр и уход за детьми</w:t>
                      </w:r>
                    </w:p>
                    <w:p w:rsidR="00452C2D" w:rsidRPr="00BB0589" w:rsidRDefault="00452C2D" w:rsidP="00E21B16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 w:rsidRPr="00BB0589">
                        <w:rPr>
                          <w:b/>
                          <w:i/>
                          <w:color w:val="000000" w:themeColor="text1"/>
                          <w:kern w:val="24"/>
                        </w:rPr>
                        <w:t>У</w:t>
                      </w:r>
                      <w:r w:rsidR="00A6493E" w:rsidRPr="00BB0589">
                        <w:rPr>
                          <w:b/>
                          <w:i/>
                          <w:color w:val="000000" w:themeColor="text1"/>
                          <w:kern w:val="24"/>
                        </w:rPr>
                        <w:t>слуги</w:t>
                      </w:r>
                      <w:r w:rsidRPr="00BB0589">
                        <w:rPr>
                          <w:b/>
                          <w:i/>
                          <w:color w:val="000000" w:themeColor="text1"/>
                          <w:kern w:val="24"/>
                        </w:rPr>
                        <w:t>, оказываемые учреждением</w:t>
                      </w:r>
                      <w:r w:rsidR="00A6493E" w:rsidRPr="00BB0589">
                        <w:rPr>
                          <w:b/>
                          <w:i/>
                          <w:color w:val="000000" w:themeColor="text1"/>
                          <w:kern w:val="24"/>
                        </w:rPr>
                        <w:t>:</w:t>
                      </w:r>
                    </w:p>
                    <w:p w:rsidR="00452C2D" w:rsidRPr="00BB0589" w:rsidRDefault="00A6493E" w:rsidP="00E23170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 w:rsidRPr="00BB0589">
                        <w:rPr>
                          <w:color w:val="000000" w:themeColor="text1"/>
                          <w:kern w:val="24"/>
                        </w:rPr>
                        <w:t>образовательны</w:t>
                      </w:r>
                      <w:r w:rsidR="0084137D" w:rsidRPr="00BB0589">
                        <w:rPr>
                          <w:color w:val="000000" w:themeColor="text1"/>
                          <w:kern w:val="24"/>
                        </w:rPr>
                        <w:t>е</w:t>
                      </w:r>
                      <w:r w:rsidRPr="00BB0589">
                        <w:rPr>
                          <w:color w:val="000000" w:themeColor="text1"/>
                          <w:kern w:val="24"/>
                        </w:rPr>
                        <w:t xml:space="preserve"> услуг</w:t>
                      </w:r>
                      <w:r w:rsidR="0084137D" w:rsidRPr="00BB0589">
                        <w:rPr>
                          <w:color w:val="000000" w:themeColor="text1"/>
                          <w:kern w:val="24"/>
                        </w:rPr>
                        <w:t>и</w:t>
                      </w:r>
                      <w:r w:rsidRPr="00BB0589">
                        <w:rPr>
                          <w:color w:val="000000" w:themeColor="text1"/>
                          <w:kern w:val="24"/>
                        </w:rPr>
                        <w:t xml:space="preserve">, </w:t>
                      </w:r>
                    </w:p>
                    <w:p w:rsidR="005F40DF" w:rsidRDefault="002C6DFB" w:rsidP="00E23170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 w:rsidRPr="00BB0589">
                        <w:rPr>
                          <w:color w:val="000000" w:themeColor="text1"/>
                          <w:kern w:val="24"/>
                        </w:rPr>
                        <w:t xml:space="preserve">услуги по </w:t>
                      </w:r>
                      <w:r w:rsidR="00A6493E" w:rsidRPr="00BB0589">
                        <w:rPr>
                          <w:color w:val="000000" w:themeColor="text1"/>
                          <w:kern w:val="24"/>
                        </w:rPr>
                        <w:t>присмотр</w:t>
                      </w:r>
                      <w:r w:rsidRPr="00BB0589">
                        <w:rPr>
                          <w:color w:val="000000" w:themeColor="text1"/>
                          <w:kern w:val="24"/>
                        </w:rPr>
                        <w:t>у</w:t>
                      </w:r>
                      <w:r w:rsidR="00A6493E" w:rsidRPr="00BB0589">
                        <w:rPr>
                          <w:color w:val="000000" w:themeColor="text1"/>
                          <w:kern w:val="24"/>
                        </w:rPr>
                        <w:t xml:space="preserve"> и ух</w:t>
                      </w:r>
                      <w:r w:rsidR="001C7D48" w:rsidRPr="00BB0589">
                        <w:rPr>
                          <w:color w:val="000000" w:themeColor="text1"/>
                          <w:kern w:val="24"/>
                        </w:rPr>
                        <w:t>од</w:t>
                      </w:r>
                      <w:r w:rsidRPr="00BB0589">
                        <w:rPr>
                          <w:color w:val="000000" w:themeColor="text1"/>
                          <w:kern w:val="24"/>
                        </w:rPr>
                        <w:t>у</w:t>
                      </w:r>
                      <w:r w:rsidR="0084137D" w:rsidRPr="00BB0589">
                        <w:rPr>
                          <w:color w:val="000000" w:themeColor="text1"/>
                          <w:kern w:val="24"/>
                        </w:rPr>
                        <w:t xml:space="preserve"> детей</w:t>
                      </w:r>
                      <w:r w:rsidR="001E1E0F" w:rsidRPr="00BB0589">
                        <w:rPr>
                          <w:color w:val="000000" w:themeColor="text1"/>
                          <w:kern w:val="24"/>
                        </w:rPr>
                        <w:t xml:space="preserve"> в возрасте от </w:t>
                      </w:r>
                      <w:r w:rsidR="00E96757" w:rsidRPr="00E96757">
                        <w:rPr>
                          <w:color w:val="000000" w:themeColor="text1"/>
                          <w:kern w:val="24"/>
                        </w:rPr>
                        <w:t>1.5</w:t>
                      </w:r>
                      <w:r w:rsidR="001C7D48" w:rsidRPr="00E96757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1E1E0F" w:rsidRPr="00E96757">
                        <w:rPr>
                          <w:color w:val="000000" w:themeColor="text1"/>
                          <w:kern w:val="24"/>
                        </w:rPr>
                        <w:t xml:space="preserve">до </w:t>
                      </w:r>
                      <w:r w:rsidR="00FC7E86" w:rsidRPr="00E96757">
                        <w:rPr>
                          <w:color w:val="000000" w:themeColor="text1"/>
                          <w:kern w:val="24"/>
                        </w:rPr>
                        <w:t>прекращения</w:t>
                      </w:r>
                      <w:r w:rsidR="00E96757">
                        <w:rPr>
                          <w:color w:val="000000" w:themeColor="text1"/>
                          <w:kern w:val="24"/>
                        </w:rPr>
                        <w:t xml:space="preserve"> образовательных отношений</w:t>
                      </w:r>
                      <w:r w:rsidR="00E96757" w:rsidRPr="00E96757">
                        <w:rPr>
                          <w:color w:val="000000" w:themeColor="text1"/>
                          <w:kern w:val="24"/>
                        </w:rPr>
                        <w:t>.</w:t>
                      </w:r>
                    </w:p>
                    <w:p w:rsidR="00FC7E86" w:rsidRPr="00BB0589" w:rsidRDefault="00FC7E86" w:rsidP="00E23170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</w:rPr>
                        <w:t>дополнительные образовательные услуги, в том числе платные образовательные услуги</w:t>
                      </w:r>
                    </w:p>
                    <w:p w:rsidR="00A6493E" w:rsidRPr="00BB0589" w:rsidRDefault="00A6493E" w:rsidP="00452C2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 w:rsidRPr="00BB0589">
                        <w:rPr>
                          <w:b/>
                          <w:i/>
                          <w:color w:val="000000" w:themeColor="text1"/>
                          <w:kern w:val="24"/>
                        </w:rPr>
                        <w:t>Проектная мощность:</w:t>
                      </w:r>
                      <w:r w:rsidR="001E1E0F" w:rsidRPr="00BB0589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FC7E86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340BF8" w:rsidRPr="00BB0589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E96757" w:rsidRPr="00E96757">
                        <w:rPr>
                          <w:color w:val="000000" w:themeColor="text1"/>
                          <w:kern w:val="24"/>
                        </w:rPr>
                        <w:t xml:space="preserve">123 </w:t>
                      </w:r>
                      <w:r w:rsidRPr="00E96757">
                        <w:rPr>
                          <w:color w:val="000000" w:themeColor="text1"/>
                          <w:kern w:val="24"/>
                        </w:rPr>
                        <w:t>мес</w:t>
                      </w:r>
                      <w:r w:rsidRPr="00BB0589">
                        <w:rPr>
                          <w:color w:val="000000" w:themeColor="text1"/>
                          <w:kern w:val="24"/>
                        </w:rPr>
                        <w:t>т, списочн</w:t>
                      </w:r>
                      <w:r w:rsidR="001E1E0F" w:rsidRPr="00BB0589">
                        <w:rPr>
                          <w:color w:val="000000" w:themeColor="text1"/>
                          <w:kern w:val="24"/>
                        </w:rPr>
                        <w:t xml:space="preserve">ый состав детей в учреждении – </w:t>
                      </w:r>
                      <w:r w:rsidR="00E96757">
                        <w:rPr>
                          <w:color w:val="000000" w:themeColor="text1"/>
                          <w:kern w:val="24"/>
                        </w:rPr>
                        <w:t>14</w:t>
                      </w:r>
                      <w:r w:rsidR="00E96757" w:rsidRPr="00E96757">
                        <w:rPr>
                          <w:color w:val="000000" w:themeColor="text1"/>
                          <w:kern w:val="24"/>
                        </w:rPr>
                        <w:t xml:space="preserve">5 </w:t>
                      </w:r>
                      <w:r w:rsidRPr="00E96757">
                        <w:rPr>
                          <w:color w:val="000000" w:themeColor="text1"/>
                          <w:kern w:val="24"/>
                        </w:rPr>
                        <w:t>чел</w:t>
                      </w:r>
                      <w:r w:rsidRPr="00BB0589">
                        <w:rPr>
                          <w:color w:val="000000" w:themeColor="text1"/>
                          <w:kern w:val="24"/>
                        </w:rPr>
                        <w:t xml:space="preserve">овек. </w:t>
                      </w:r>
                    </w:p>
                    <w:p w:rsidR="00340BF8" w:rsidRPr="00BB0589" w:rsidRDefault="00340BF8" w:rsidP="00E21B16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</w:rPr>
                      </w:pPr>
                      <w:r w:rsidRPr="00BB0589">
                        <w:rPr>
                          <w:b/>
                          <w:i/>
                          <w:color w:val="000000" w:themeColor="text1"/>
                          <w:kern w:val="24"/>
                        </w:rPr>
                        <w:t xml:space="preserve">Количество групп: </w:t>
                      </w:r>
                      <w:r w:rsidR="00FC7E86">
                        <w:rPr>
                          <w:b/>
                          <w:i/>
                          <w:color w:val="000000" w:themeColor="text1"/>
                          <w:kern w:val="24"/>
                        </w:rPr>
                        <w:t>6</w:t>
                      </w:r>
                    </w:p>
                    <w:p w:rsidR="005F40DF" w:rsidRPr="00FC7E86" w:rsidRDefault="00A6493E" w:rsidP="00E21B16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 w:rsidRPr="00BB0589">
                        <w:rPr>
                          <w:b/>
                          <w:i/>
                          <w:color w:val="000000" w:themeColor="text1"/>
                          <w:kern w:val="24"/>
                        </w:rPr>
                        <w:t>Направленность групп:</w:t>
                      </w:r>
                      <w:r w:rsidR="00FC7E86">
                        <w:rPr>
                          <w:b/>
                          <w:i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FC7E86" w:rsidRPr="00FC7E86">
                        <w:rPr>
                          <w:color w:val="000000" w:themeColor="text1"/>
                          <w:kern w:val="24"/>
                        </w:rPr>
                        <w:t xml:space="preserve">группы </w:t>
                      </w:r>
                      <w:r w:rsidR="00FC7E86">
                        <w:rPr>
                          <w:color w:val="000000" w:themeColor="text1"/>
                          <w:kern w:val="24"/>
                        </w:rPr>
                        <w:t>общеразвивающей направленности</w:t>
                      </w:r>
                    </w:p>
                    <w:p w:rsidR="005F40DF" w:rsidRPr="00BB0589" w:rsidRDefault="00357754" w:rsidP="00E21B1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BB05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Состав педагогических кадров:</w:t>
                      </w:r>
                    </w:p>
                    <w:p w:rsidR="00CB45DA" w:rsidRPr="00BB0589" w:rsidRDefault="00CB45DA" w:rsidP="00CB45DA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BB05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старший воспитатель (1 человек),</w:t>
                      </w:r>
                    </w:p>
                    <w:p w:rsidR="0084137D" w:rsidRPr="00FC7E86" w:rsidRDefault="005F40DF" w:rsidP="00CB45DA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BB05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музыкальный</w:t>
                      </w:r>
                      <w:r w:rsid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BB05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руководитель (1 человек),</w:t>
                      </w:r>
                    </w:p>
                    <w:p w:rsidR="00FC7E86" w:rsidRPr="00BB0589" w:rsidRDefault="00FC7E86" w:rsidP="00CB45DA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педагог-психолог(1 человек)</w:t>
                      </w:r>
                    </w:p>
                    <w:p w:rsidR="00340BF8" w:rsidRPr="00B446FB" w:rsidRDefault="00CB45DA" w:rsidP="00E21B16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B446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воспитатели </w:t>
                      </w:r>
                      <w:r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="00FC7E86"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E96757"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6</w:t>
                      </w:r>
                      <w:r w:rsidR="00E9675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357754"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человек</w:t>
                      </w:r>
                      <w:r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="00357754" w:rsidRPr="00B446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).</w:t>
                      </w:r>
                    </w:p>
                    <w:p w:rsidR="00212C05" w:rsidRPr="00E96757" w:rsidRDefault="00212C05" w:rsidP="00E21B16">
                      <w:pPr>
                        <w:pStyle w:val="ab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E9675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Уровень квалификации педагогических кадров:</w:t>
                      </w:r>
                    </w:p>
                    <w:p w:rsidR="00452C2D" w:rsidRPr="00E96757" w:rsidRDefault="00452C2D" w:rsidP="00452C2D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Доля педагогов с высшим профессиональным</w:t>
                      </w:r>
                      <w:r w:rsidR="00CB45DA"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образование</w:t>
                      </w:r>
                      <w:r w:rsidR="00CB45DA"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 – </w:t>
                      </w:r>
                      <w:r w:rsidR="00FC7E86"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E96757"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55</w:t>
                      </w:r>
                      <w:r w:rsidR="00FC7E86"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%;</w:t>
                      </w:r>
                    </w:p>
                    <w:p w:rsidR="00452C2D" w:rsidRPr="00E96757" w:rsidRDefault="00452C2D" w:rsidP="00452C2D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Доля педагогов со средним профессиональным</w:t>
                      </w:r>
                      <w:r w:rsidR="00CB45DA"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образованием</w:t>
                      </w:r>
                      <w:r w:rsidR="00E96757"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</w:t>
                      </w:r>
                      <w:r w:rsidR="00CB45DA"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E96757"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45</w:t>
                      </w:r>
                      <w:r w:rsidR="00FC7E86"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%.</w:t>
                      </w:r>
                    </w:p>
                    <w:p w:rsidR="005F40DF" w:rsidRPr="00E96757" w:rsidRDefault="00CB45DA" w:rsidP="00452C2D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Доля педагогов с</w:t>
                      </w:r>
                      <w:r w:rsidR="00452C2D"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первой квалификационными категориями </w:t>
                      </w:r>
                      <w:r w:rsidR="005F40DF"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="00FC7E86"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="00E96757"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70</w:t>
                      </w:r>
                      <w:r w:rsidR="00452C2D"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</w:p>
                    <w:p w:rsidR="00E96757" w:rsidRPr="00E96757" w:rsidRDefault="00E96757" w:rsidP="00452C2D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E967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Доля педагогов с высшей квалификационной категории – 20%</w:t>
                      </w:r>
                    </w:p>
                    <w:p w:rsidR="00340BF8" w:rsidRPr="00BB0589" w:rsidRDefault="00340BF8" w:rsidP="00DB0E9D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kern w:val="24"/>
                        </w:rPr>
                      </w:pPr>
                    </w:p>
                    <w:p w:rsidR="00DB0E9D" w:rsidRPr="00BB0589" w:rsidRDefault="00DB0E9D" w:rsidP="00DB0E9D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kern w:val="24"/>
                        </w:rPr>
                      </w:pPr>
                      <w:r w:rsidRPr="00BB0589">
                        <w:rPr>
                          <w:b/>
                          <w:i/>
                          <w:kern w:val="24"/>
                        </w:rPr>
                        <w:t>Материально – техническое обеспечение.</w:t>
                      </w:r>
                    </w:p>
                    <w:p w:rsidR="00DB0E9D" w:rsidRPr="00BB0589" w:rsidRDefault="00CB45DA" w:rsidP="00DB0E9D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</w:pPr>
                      <w:r w:rsidRPr="00E96757">
                        <w:rPr>
                          <w:kern w:val="24"/>
                        </w:rPr>
                        <w:t xml:space="preserve">Учреждение </w:t>
                      </w:r>
                      <w:r w:rsidR="00FC7E86" w:rsidRPr="00E96757">
                        <w:rPr>
                          <w:kern w:val="24"/>
                        </w:rPr>
                        <w:t xml:space="preserve"> </w:t>
                      </w:r>
                      <w:r w:rsidR="00E96757" w:rsidRPr="00E96757">
                        <w:rPr>
                          <w:kern w:val="24"/>
                        </w:rPr>
                        <w:t>1978</w:t>
                      </w:r>
                      <w:r w:rsidR="00DB0E9D" w:rsidRPr="00E96757">
                        <w:rPr>
                          <w:kern w:val="24"/>
                        </w:rPr>
                        <w:t xml:space="preserve"> г</w:t>
                      </w:r>
                      <w:r w:rsidR="00FC7E86" w:rsidRPr="00E96757">
                        <w:rPr>
                          <w:kern w:val="24"/>
                        </w:rPr>
                        <w:t>ода по</w:t>
                      </w:r>
                      <w:r w:rsidR="00DB0E9D" w:rsidRPr="00E96757">
                        <w:rPr>
                          <w:kern w:val="24"/>
                        </w:rPr>
                        <w:t xml:space="preserve">стройки, состояние здания и помещений удовлетворительное. </w:t>
                      </w:r>
                      <w:r w:rsidR="00FC7E86" w:rsidRPr="00E96757">
                        <w:rPr>
                          <w:kern w:val="24"/>
                        </w:rPr>
                        <w:t>В 2020 году проведен ремонт кровли, косметический ремонт помещений ДОУ</w:t>
                      </w:r>
                      <w:r w:rsidR="00E96757">
                        <w:rPr>
                          <w:kern w:val="24"/>
                        </w:rPr>
                        <w:t>.</w:t>
                      </w:r>
                    </w:p>
                    <w:p w:rsidR="005F40DF" w:rsidRPr="00BB0589" w:rsidRDefault="003E6435" w:rsidP="00340BF8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kern w:val="24"/>
                        </w:rPr>
                      </w:pPr>
                      <w:r w:rsidRPr="00BB0589">
                        <w:rPr>
                          <w:b/>
                          <w:i/>
                          <w:kern w:val="24"/>
                        </w:rPr>
                        <w:t>Материально</w:t>
                      </w:r>
                      <w:r w:rsidR="00452C2D" w:rsidRPr="00BB0589">
                        <w:rPr>
                          <w:b/>
                          <w:i/>
                          <w:kern w:val="24"/>
                        </w:rPr>
                        <w:t xml:space="preserve"> – техническая</w:t>
                      </w:r>
                      <w:r w:rsidRPr="00BB0589">
                        <w:rPr>
                          <w:b/>
                          <w:i/>
                          <w:kern w:val="24"/>
                        </w:rPr>
                        <w:t xml:space="preserve"> оснащенность </w:t>
                      </w:r>
                      <w:r w:rsidRPr="00BB0589">
                        <w:rPr>
                          <w:kern w:val="24"/>
                        </w:rPr>
                        <w:t>материалами и</w:t>
                      </w:r>
                      <w:r w:rsidR="00BB0589">
                        <w:rPr>
                          <w:kern w:val="24"/>
                        </w:rPr>
                        <w:t xml:space="preserve"> </w:t>
                      </w:r>
                      <w:r w:rsidRPr="00BB0589">
                        <w:rPr>
                          <w:kern w:val="24"/>
                        </w:rPr>
                        <w:t xml:space="preserve">оборудованием составляет 80%.  </w:t>
                      </w:r>
                      <w:r w:rsidR="00FC7E86">
                        <w:rPr>
                          <w:kern w:val="24"/>
                        </w:rPr>
                        <w:t>Учреждение оснащено  оргтехникой, компьютерами, дидактическими материалами, наглядными пособиями для обучения, воспитания детей дошкольного возраста</w:t>
                      </w:r>
                      <w:r w:rsidR="00E96757">
                        <w:rPr>
                          <w:kern w:val="24"/>
                        </w:rPr>
                        <w:t>.</w:t>
                      </w:r>
                      <w:r w:rsidR="00340BF8" w:rsidRPr="00BB0589">
                        <w:rPr>
                          <w:kern w:val="24"/>
                        </w:rPr>
                        <w:t xml:space="preserve">  </w:t>
                      </w:r>
                    </w:p>
                    <w:p w:rsidR="00340BF8" w:rsidRPr="00BB0589" w:rsidRDefault="00340BF8" w:rsidP="00ED2C38">
                      <w:pPr>
                        <w:pStyle w:val="a9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  <w:color w:val="000000" w:themeColor="text1"/>
                          <w:kern w:val="24"/>
                        </w:rPr>
                      </w:pPr>
                    </w:p>
                    <w:p w:rsidR="00BB0589" w:rsidRDefault="00BB0589" w:rsidP="00ED2C38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ajorHAnsi" w:hAnsiTheme="majorHAnsi"/>
                          <w:b/>
                          <w:i/>
                          <w:color w:val="000000" w:themeColor="text1"/>
                          <w:kern w:val="24"/>
                        </w:rPr>
                      </w:pPr>
                      <w:r w:rsidRPr="00DF2039">
                        <w:rPr>
                          <w:rFonts w:asciiTheme="majorHAnsi" w:hAnsiTheme="majorHAnsi"/>
                          <w:b/>
                          <w:i/>
                          <w:color w:val="000000" w:themeColor="text1"/>
                          <w:kern w:val="24"/>
                        </w:rPr>
                        <w:t>Значимые достижения учреждения:</w:t>
                      </w:r>
                    </w:p>
                    <w:p w:rsidR="00DF2039" w:rsidRDefault="00B446FB" w:rsidP="00DF2039">
                      <w:pPr>
                        <w:pStyle w:val="a9"/>
                        <w:numPr>
                          <w:ilvl w:val="0"/>
                          <w:numId w:val="15"/>
                        </w:numPr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ajorHAnsi" w:hAnsiTheme="majorHAns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kern w:val="24"/>
                        </w:rPr>
                        <w:t xml:space="preserve">Благодарность </w:t>
                      </w:r>
                      <w:r w:rsidR="00DF2039">
                        <w:rPr>
                          <w:rFonts w:asciiTheme="majorHAnsi" w:hAnsiTheme="majorHAnsi"/>
                          <w:color w:val="000000" w:themeColor="text1"/>
                          <w:kern w:val="24"/>
                        </w:rPr>
                        <w:t xml:space="preserve"> заведующему  Носовой Наталье Ивановне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kern w:val="24"/>
                        </w:rPr>
                        <w:t xml:space="preserve"> «За плодотворную педагогическую деятельность и профессиональное мастерство в воспитании подрастающего поколения»</w:t>
                      </w:r>
                    </w:p>
                    <w:p w:rsidR="00DF2039" w:rsidRDefault="00DF2039" w:rsidP="00DF2039">
                      <w:pPr>
                        <w:pStyle w:val="a9"/>
                        <w:numPr>
                          <w:ilvl w:val="0"/>
                          <w:numId w:val="14"/>
                        </w:numPr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ajorHAnsi" w:hAnsiTheme="majorHAns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kern w:val="24"/>
                        </w:rPr>
                        <w:t>Диплом лауреата конкурса социально значимых проектов «Мы этой памяти верны»,2020</w:t>
                      </w:r>
                    </w:p>
                    <w:p w:rsidR="008F59AF" w:rsidRDefault="008F59AF" w:rsidP="00DF2039">
                      <w:pPr>
                        <w:pStyle w:val="a9"/>
                        <w:numPr>
                          <w:ilvl w:val="0"/>
                          <w:numId w:val="14"/>
                        </w:numPr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ajorHAnsi" w:hAnsiTheme="majorHAns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kern w:val="24"/>
                        </w:rPr>
                        <w:t xml:space="preserve">Постоянный участник Международных, </w:t>
                      </w:r>
                      <w:r w:rsidR="00B446FB">
                        <w:rPr>
                          <w:rFonts w:asciiTheme="majorHAnsi" w:hAnsiTheme="majorHAnsi"/>
                          <w:color w:val="000000" w:themeColor="text1"/>
                          <w:kern w:val="24"/>
                        </w:rPr>
                        <w:t>Всероссийских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kern w:val="24"/>
                        </w:rPr>
                        <w:t>, Реги</w:t>
                      </w:r>
                      <w:r w:rsidR="00B446FB">
                        <w:rPr>
                          <w:rFonts w:asciiTheme="majorHAnsi" w:hAnsiTheme="majorHAnsi"/>
                          <w:color w:val="000000" w:themeColor="text1"/>
                          <w:kern w:val="24"/>
                        </w:rPr>
                        <w:t>ональных и Муниципальных конкурсов для педагогов и воспитанников</w:t>
                      </w:r>
                    </w:p>
                    <w:p w:rsidR="00DF2039" w:rsidRPr="00DF2039" w:rsidRDefault="00DF2039" w:rsidP="008F59AF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ind w:left="360"/>
                        <w:jc w:val="both"/>
                        <w:textAlignment w:val="baseline"/>
                        <w:rPr>
                          <w:rFonts w:asciiTheme="majorHAnsi" w:hAnsiTheme="majorHAnsi"/>
                          <w:color w:val="000000" w:themeColor="text1"/>
                          <w:kern w:val="24"/>
                          <w:highlight w:val="yellow"/>
                        </w:rPr>
                      </w:pPr>
                    </w:p>
                    <w:p w:rsidR="00DF2039" w:rsidRPr="00DF2039" w:rsidRDefault="00DF2039" w:rsidP="00DF2039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ind w:left="720"/>
                        <w:jc w:val="both"/>
                        <w:textAlignment w:val="baseline"/>
                        <w:rPr>
                          <w:rFonts w:asciiTheme="majorHAnsi" w:hAnsiTheme="majorHAns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kern w:val="24"/>
                        </w:rPr>
                        <w:t xml:space="preserve">     </w:t>
                      </w:r>
                      <w:r w:rsidR="00B446FB">
                        <w:rPr>
                          <w:rFonts w:asciiTheme="majorHAnsi" w:hAnsiTheme="majorHAnsi"/>
                          <w:noProof/>
                          <w:color w:val="000000" w:themeColor="text1"/>
                          <w:kern w:val="24"/>
                        </w:rPr>
                        <w:drawing>
                          <wp:inline distT="0" distB="0" distL="0" distR="0">
                            <wp:extent cx="590550" cy="835783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Сканирование_20201230-1007_page-000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214" cy="838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kern w:val="24"/>
                        </w:rPr>
                        <w:t xml:space="preserve">            </w:t>
                      </w:r>
                      <w:r>
                        <w:rPr>
                          <w:rFonts w:asciiTheme="majorHAnsi" w:hAnsiTheme="majorHAnsi"/>
                          <w:noProof/>
                          <w:color w:val="000000" w:themeColor="text1"/>
                          <w:kern w:val="24"/>
                        </w:rPr>
                        <w:drawing>
                          <wp:inline distT="0" distB="0" distL="0" distR="0">
                            <wp:extent cx="592258" cy="838200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Сканирование_20201230-0955_page-000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380" cy="862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446FB">
                        <w:rPr>
                          <w:rFonts w:asciiTheme="majorHAnsi" w:hAnsiTheme="majorHAnsi"/>
                          <w:color w:val="000000" w:themeColor="text1"/>
                          <w:kern w:val="24"/>
                        </w:rPr>
                        <w:t xml:space="preserve">       </w:t>
                      </w:r>
                      <w:r w:rsidR="00B446FB">
                        <w:rPr>
                          <w:rFonts w:asciiTheme="majorHAnsi" w:hAnsiTheme="majorHAnsi"/>
                          <w:noProof/>
                          <w:color w:val="000000" w:themeColor="text1"/>
                          <w:kern w:val="24"/>
                        </w:rPr>
                        <w:drawing>
                          <wp:inline distT="0" distB="0" distL="0" distR="0">
                            <wp:extent cx="563127" cy="796531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81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65671" cy="800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137D" w:rsidRPr="00BB0589" w:rsidRDefault="0084137D" w:rsidP="00BB0589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</w:rPr>
                      </w:pPr>
                      <w:r w:rsidRPr="00BB0589">
                        <w:rPr>
                          <w:b/>
                          <w:i/>
                          <w:color w:val="000000" w:themeColor="text1"/>
                          <w:kern w:val="24"/>
                        </w:rPr>
                        <w:t>Перспективы деятельности и развития организации:</w:t>
                      </w:r>
                    </w:p>
                    <w:p w:rsidR="002C6DFB" w:rsidRPr="00BB0589" w:rsidRDefault="002C6DFB" w:rsidP="00ED2C38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84137D" w:rsidRDefault="002C6DFB" w:rsidP="002C6DFB">
                      <w:pPr>
                        <w:pStyle w:val="a9"/>
                        <w:numPr>
                          <w:ilvl w:val="0"/>
                          <w:numId w:val="13"/>
                        </w:numPr>
                        <w:kinsoku w:val="0"/>
                        <w:overflowPunct w:val="0"/>
                        <w:spacing w:before="0" w:beforeAutospacing="0" w:after="0" w:afterAutospacing="0"/>
                        <w:ind w:left="426" w:hanging="426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 w:rsidRPr="00BB0589">
                        <w:rPr>
                          <w:color w:val="000000" w:themeColor="text1"/>
                          <w:kern w:val="24"/>
                        </w:rPr>
                        <w:t>Совершенствование</w:t>
                      </w:r>
                      <w:r w:rsidR="00452C2D" w:rsidRPr="00BB0589">
                        <w:rPr>
                          <w:color w:val="000000" w:themeColor="text1"/>
                          <w:kern w:val="24"/>
                        </w:rPr>
                        <w:t xml:space="preserve"> развивающей среды</w:t>
                      </w:r>
                      <w:r w:rsidR="00340BF8" w:rsidRPr="00BB0589">
                        <w:rPr>
                          <w:color w:val="000000" w:themeColor="text1"/>
                          <w:kern w:val="24"/>
                        </w:rPr>
                        <w:t xml:space="preserve"> в группах и на</w:t>
                      </w:r>
                      <w:r w:rsidR="00452C2D" w:rsidRPr="00BB0589">
                        <w:rPr>
                          <w:color w:val="000000" w:themeColor="text1"/>
                          <w:kern w:val="24"/>
                        </w:rPr>
                        <w:t xml:space="preserve"> прилегающей территории</w:t>
                      </w:r>
                      <w:r w:rsidRPr="00BB0589">
                        <w:rPr>
                          <w:color w:val="000000" w:themeColor="text1"/>
                          <w:kern w:val="24"/>
                        </w:rPr>
                        <w:t xml:space="preserve"> (прогулочных участков и спортивной площадки) </w:t>
                      </w:r>
                      <w:r w:rsidR="00452C2D" w:rsidRPr="00BB0589">
                        <w:rPr>
                          <w:color w:val="000000" w:themeColor="text1"/>
                          <w:kern w:val="24"/>
                        </w:rPr>
                        <w:t xml:space="preserve"> в соответствии с ФГОС ДО. </w:t>
                      </w:r>
                    </w:p>
                    <w:p w:rsidR="00FC7E86" w:rsidRPr="00BB0589" w:rsidRDefault="00FC7E86" w:rsidP="002C6DFB">
                      <w:pPr>
                        <w:pStyle w:val="a9"/>
                        <w:numPr>
                          <w:ilvl w:val="0"/>
                          <w:numId w:val="13"/>
                        </w:numPr>
                        <w:kinsoku w:val="0"/>
                        <w:overflowPunct w:val="0"/>
                        <w:spacing w:before="0" w:beforeAutospacing="0" w:after="0" w:afterAutospacing="0"/>
                        <w:ind w:left="426" w:hanging="426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</w:rPr>
                        <w:t>Проведение ремонтно-профилактических работ в соответствии с санитарными и техническими требованиями по созданию безопасных условий пребывания для воспитанников и работников ДОУ</w:t>
                      </w:r>
                      <w:r w:rsidR="00E96757">
                        <w:rPr>
                          <w:color w:val="000000" w:themeColor="text1"/>
                          <w:kern w:val="24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5F40DF" w:rsidRPr="001C7D48" w:rsidRDefault="005F40DF" w:rsidP="00A6493E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/>
                          <w:sz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D1DF2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>
        <w:rPr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10016490</wp:posOffset>
                </wp:positionV>
                <wp:extent cx="7719060" cy="266700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90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58A" w:rsidRPr="008D7546" w:rsidRDefault="0073558A" w:rsidP="0073558A">
                            <w:pPr>
                              <w:pStyle w:val="aa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-48.4pt;margin-top:788.7pt;width:607.8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GfR0QJ7&#10;AgAABgUAAA4AAAAAAAAAAAAAAAAALgIAAGRycy9lMm9Eb2MueG1sUEsBAi0AFAAGAAgAAAAhAMAj&#10;Pd/kAAAADgEAAA8AAAAAAAAAAAAAAAAA1QQAAGRycy9kb3ducmV2LnhtbFBLBQYAAAAABAAEAPMA&#10;AADmBQAAAAA=&#10;" stroked="f">
                <v:textbox style="mso-fit-shape-to-text:t" inset="0,0,0,0">
                  <w:txbxContent>
                    <w:p w:rsidR="0073558A" w:rsidRPr="008D7546" w:rsidRDefault="0073558A" w:rsidP="0073558A">
                      <w:pPr>
                        <w:pStyle w:val="aa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</w:p>
    <w:sectPr w:rsidR="00D94AC3" w:rsidRPr="00DB0E9D" w:rsidSect="002E4993">
      <w:headerReference w:type="default" r:id="rId16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56D" w:rsidRDefault="0031556D" w:rsidP="00D94AC3">
      <w:pPr>
        <w:spacing w:after="0" w:line="240" w:lineRule="auto"/>
      </w:pPr>
      <w:r>
        <w:separator/>
      </w:r>
    </w:p>
  </w:endnote>
  <w:endnote w:type="continuationSeparator" w:id="0">
    <w:p w:rsidR="0031556D" w:rsidRDefault="0031556D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56D" w:rsidRDefault="0031556D" w:rsidP="00D94AC3">
      <w:pPr>
        <w:spacing w:after="0" w:line="240" w:lineRule="auto"/>
      </w:pPr>
      <w:r>
        <w:separator/>
      </w:r>
    </w:p>
  </w:footnote>
  <w:footnote w:type="continuationSeparator" w:id="0">
    <w:p w:rsidR="0031556D" w:rsidRDefault="0031556D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C3" w:rsidRPr="00D94AC3" w:rsidRDefault="00D94AC3" w:rsidP="00D94AC3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DD50F1"/>
    <w:multiLevelType w:val="hybridMultilevel"/>
    <w:tmpl w:val="E89AF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D424887"/>
    <w:multiLevelType w:val="hybridMultilevel"/>
    <w:tmpl w:val="65526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7"/>
  </w:num>
  <w:num w:numId="4">
    <w:abstractNumId w:val="9"/>
  </w:num>
  <w:num w:numId="5">
    <w:abstractNumId w:val="1"/>
  </w:num>
  <w:num w:numId="6">
    <w:abstractNumId w:val="8"/>
  </w:num>
  <w:num w:numId="7">
    <w:abstractNumId w:val="13"/>
  </w:num>
  <w:num w:numId="8">
    <w:abstractNumId w:val="4"/>
  </w:num>
  <w:num w:numId="9">
    <w:abstractNumId w:val="14"/>
  </w:num>
  <w:num w:numId="10">
    <w:abstractNumId w:val="2"/>
  </w:num>
  <w:num w:numId="11">
    <w:abstractNumId w:val="11"/>
  </w:num>
  <w:num w:numId="12">
    <w:abstractNumId w:val="6"/>
  </w:num>
  <w:num w:numId="13">
    <w:abstractNumId w:val="0"/>
  </w:num>
  <w:num w:numId="14">
    <w:abstractNumId w:val="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AC3"/>
    <w:rsid w:val="00065306"/>
    <w:rsid w:val="00082A70"/>
    <w:rsid w:val="000905FA"/>
    <w:rsid w:val="00091F03"/>
    <w:rsid w:val="000B7BAA"/>
    <w:rsid w:val="000D3D21"/>
    <w:rsid w:val="000E080F"/>
    <w:rsid w:val="00195292"/>
    <w:rsid w:val="001B650A"/>
    <w:rsid w:val="001C12A7"/>
    <w:rsid w:val="001C7D48"/>
    <w:rsid w:val="001E1E0F"/>
    <w:rsid w:val="00212C05"/>
    <w:rsid w:val="002244C1"/>
    <w:rsid w:val="00246294"/>
    <w:rsid w:val="00246905"/>
    <w:rsid w:val="002C6DFB"/>
    <w:rsid w:val="002D3A23"/>
    <w:rsid w:val="002E4196"/>
    <w:rsid w:val="002E4993"/>
    <w:rsid w:val="0031556D"/>
    <w:rsid w:val="00340BF8"/>
    <w:rsid w:val="003506E7"/>
    <w:rsid w:val="00357754"/>
    <w:rsid w:val="00365AC1"/>
    <w:rsid w:val="00385C35"/>
    <w:rsid w:val="003E4E2F"/>
    <w:rsid w:val="003E6435"/>
    <w:rsid w:val="003F22BD"/>
    <w:rsid w:val="003F23B8"/>
    <w:rsid w:val="004125DB"/>
    <w:rsid w:val="00452C2D"/>
    <w:rsid w:val="004B5AA9"/>
    <w:rsid w:val="0052068A"/>
    <w:rsid w:val="00535BE5"/>
    <w:rsid w:val="00540495"/>
    <w:rsid w:val="00546345"/>
    <w:rsid w:val="0056124B"/>
    <w:rsid w:val="00577CE1"/>
    <w:rsid w:val="005F2DF1"/>
    <w:rsid w:val="005F40DF"/>
    <w:rsid w:val="005F4F09"/>
    <w:rsid w:val="005F7F57"/>
    <w:rsid w:val="00616235"/>
    <w:rsid w:val="00631929"/>
    <w:rsid w:val="006368C1"/>
    <w:rsid w:val="006719B5"/>
    <w:rsid w:val="006F77EE"/>
    <w:rsid w:val="00712C3D"/>
    <w:rsid w:val="0073558A"/>
    <w:rsid w:val="007723B5"/>
    <w:rsid w:val="007C4CD3"/>
    <w:rsid w:val="007D6EE8"/>
    <w:rsid w:val="00816B69"/>
    <w:rsid w:val="0084137D"/>
    <w:rsid w:val="008671DF"/>
    <w:rsid w:val="008674BE"/>
    <w:rsid w:val="008A272A"/>
    <w:rsid w:val="008F59AF"/>
    <w:rsid w:val="00923A87"/>
    <w:rsid w:val="009244CC"/>
    <w:rsid w:val="009245AE"/>
    <w:rsid w:val="00954A18"/>
    <w:rsid w:val="009B3330"/>
    <w:rsid w:val="009E1744"/>
    <w:rsid w:val="00A15ECA"/>
    <w:rsid w:val="00A6493E"/>
    <w:rsid w:val="00A669D1"/>
    <w:rsid w:val="00A86EA7"/>
    <w:rsid w:val="00AB6CAA"/>
    <w:rsid w:val="00AD2367"/>
    <w:rsid w:val="00AE080F"/>
    <w:rsid w:val="00AE6F93"/>
    <w:rsid w:val="00AF0AF3"/>
    <w:rsid w:val="00AF3862"/>
    <w:rsid w:val="00B31ABD"/>
    <w:rsid w:val="00B446FB"/>
    <w:rsid w:val="00B47DA5"/>
    <w:rsid w:val="00B61363"/>
    <w:rsid w:val="00B84859"/>
    <w:rsid w:val="00B90B5C"/>
    <w:rsid w:val="00BB0589"/>
    <w:rsid w:val="00BB30C2"/>
    <w:rsid w:val="00BC2E3D"/>
    <w:rsid w:val="00BC5918"/>
    <w:rsid w:val="00BF5BBF"/>
    <w:rsid w:val="00C5428B"/>
    <w:rsid w:val="00C90BD9"/>
    <w:rsid w:val="00CB45DA"/>
    <w:rsid w:val="00CD1DF2"/>
    <w:rsid w:val="00CD28F2"/>
    <w:rsid w:val="00CD74F4"/>
    <w:rsid w:val="00D250E2"/>
    <w:rsid w:val="00D40819"/>
    <w:rsid w:val="00D9115E"/>
    <w:rsid w:val="00D94AC3"/>
    <w:rsid w:val="00DA3A4F"/>
    <w:rsid w:val="00DB0E9D"/>
    <w:rsid w:val="00DF2039"/>
    <w:rsid w:val="00E21B16"/>
    <w:rsid w:val="00E23170"/>
    <w:rsid w:val="00E65E40"/>
    <w:rsid w:val="00E77C14"/>
    <w:rsid w:val="00E96757"/>
    <w:rsid w:val="00ED2C38"/>
    <w:rsid w:val="00ED570B"/>
    <w:rsid w:val="00EF0B80"/>
    <w:rsid w:val="00F125DF"/>
    <w:rsid w:val="00F35182"/>
    <w:rsid w:val="00FB1501"/>
    <w:rsid w:val="00FC7E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character" w:styleId="ad">
    <w:name w:val="Hyperlink"/>
    <w:basedOn w:val="a0"/>
    <w:uiPriority w:val="99"/>
    <w:unhideWhenUsed/>
    <w:rsid w:val="001E1E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character" w:styleId="ad">
    <w:name w:val="Hyperlink"/>
    <w:basedOn w:val="a0"/>
    <w:uiPriority w:val="99"/>
    <w:unhideWhenUsed/>
    <w:rsid w:val="001E1E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C4E09-F116-4F08-84A3-F278126D2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108</cp:lastModifiedBy>
  <cp:revision>2</cp:revision>
  <cp:lastPrinted>2009-01-08T12:05:00Z</cp:lastPrinted>
  <dcterms:created xsi:type="dcterms:W3CDTF">2020-12-30T07:26:00Z</dcterms:created>
  <dcterms:modified xsi:type="dcterms:W3CDTF">2020-12-30T07:26:00Z</dcterms:modified>
</cp:coreProperties>
</file>