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29949" w14:textId="5D1F2435" w:rsidR="002A625A" w:rsidRDefault="007B3823">
      <w:r>
        <w:rPr>
          <w:noProof/>
        </w:rPr>
        <w:pict w14:anchorId="7C22C652">
          <v:rect id="Прямоугольник 42" o:spid="_x0000_s1043" style="position:absolute;margin-left:161.35pt;margin-top:-52.2pt;width:398.05pt;height:834pt;z-index:25170329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page;v-text-anchor:top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14:paraId="670CDB1B" w14:textId="77777777" w:rsidR="002A625A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14:paraId="48110535" w14:textId="613FC8F2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Специфика учреждения:</w:t>
                  </w:r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Осуществляет образовательную деятельность по очной форме обучения на основании Устава МОАУ «Лицей №1 г. Орска Оренбургской области» и создает условия для реализации гражданами Российской Федерации гарантированного государством права на получение общедоступного и </w:t>
                  </w:r>
                  <w:proofErr w:type="gramStart"/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бесплатного  общего</w:t>
                  </w:r>
                  <w:proofErr w:type="gramEnd"/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образования четырех уровней.</w:t>
                  </w:r>
                </w:p>
                <w:p w14:paraId="5001986C" w14:textId="77777777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Услуги, оказываемые учреждением:</w:t>
                  </w:r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 </w:t>
                  </w:r>
                </w:p>
                <w:p w14:paraId="68413CBA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образовательные услуги, </w:t>
                  </w:r>
                </w:p>
                <w:p w14:paraId="29C38F14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дополнительные образовательные услуги, в том числе платные образовательные услуги.</w:t>
                  </w:r>
                </w:p>
                <w:p w14:paraId="4E54AE22" w14:textId="77777777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Проектная мощность:</w:t>
                  </w:r>
                  <w:r w:rsidRPr="008938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8938B3">
                    <w:rPr>
                      <w:kern w:val="24"/>
                      <w:sz w:val="20"/>
                      <w:szCs w:val="20"/>
                    </w:rPr>
                    <w:t xml:space="preserve">600 мест, списочный состав детей в учреждении – 551 человек. </w:t>
                  </w:r>
                </w:p>
                <w:p w14:paraId="21A92D37" w14:textId="77777777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b/>
                      <w:i/>
                      <w:kern w:val="24"/>
                      <w:sz w:val="20"/>
                      <w:szCs w:val="20"/>
                    </w:rPr>
                    <w:t>Распределение классов по уровням образования (22 класса):</w:t>
                  </w:r>
                </w:p>
                <w:p w14:paraId="723848CE" w14:textId="77777777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kern w:val="24"/>
                      <w:sz w:val="20"/>
                      <w:szCs w:val="20"/>
                    </w:rPr>
                    <w:t>НОО – 230 человек (9 классов);</w:t>
                  </w:r>
                </w:p>
                <w:p w14:paraId="744DFF05" w14:textId="77777777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kern w:val="24"/>
                      <w:sz w:val="20"/>
                      <w:szCs w:val="20"/>
                    </w:rPr>
                    <w:t>ООО – 277 человек (11 классов);</w:t>
                  </w:r>
                </w:p>
                <w:p w14:paraId="6F3D4A24" w14:textId="77777777" w:rsidR="002A625A" w:rsidRPr="008938B3" w:rsidRDefault="002A625A" w:rsidP="002A625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kern w:val="24"/>
                      <w:sz w:val="20"/>
                      <w:szCs w:val="20"/>
                    </w:rPr>
                    <w:t>СОО – 44 человека (2 класса)</w:t>
                  </w:r>
                </w:p>
                <w:p w14:paraId="1D523380" w14:textId="77777777" w:rsidR="002A625A" w:rsidRPr="008938B3" w:rsidRDefault="002A625A" w:rsidP="002A625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  <w:t>Состав педагогических кадров:</w:t>
                  </w:r>
                </w:p>
                <w:p w14:paraId="758E890B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администрация – 6 человек;</w:t>
                  </w:r>
                </w:p>
                <w:p w14:paraId="782C5923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учителя – 24 человека;</w:t>
                  </w:r>
                </w:p>
                <w:p w14:paraId="58649484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педагог-организатор ОБЖ – 1 человек;</w:t>
                  </w:r>
                </w:p>
                <w:p w14:paraId="25A26F16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старшая вожатая – 1 человек;</w:t>
                  </w:r>
                </w:p>
                <w:p w14:paraId="638C5E61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социальный педагог – 1 человек;</w:t>
                  </w:r>
                </w:p>
                <w:p w14:paraId="1B0DA2B5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педагог – психолог – 2 человека;</w:t>
                  </w:r>
                  <w:r w:rsidRPr="00EC7039">
                    <w:rPr>
                      <w:noProof/>
                    </w:rPr>
                    <w:t xml:space="preserve"> </w:t>
                  </w:r>
                </w:p>
                <w:p w14:paraId="7527A9B5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педагог – библиотекарь – 1 человек;</w:t>
                  </w:r>
                </w:p>
                <w:p w14:paraId="0DA66830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мастер производственного обучения – 3 человека.</w:t>
                  </w:r>
                </w:p>
                <w:p w14:paraId="43F7AE69" w14:textId="77777777" w:rsidR="002A625A" w:rsidRPr="008938B3" w:rsidRDefault="002A625A" w:rsidP="002A625A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  <w:t>Уровень квалификации педагогических кадров:</w:t>
                  </w:r>
                </w:p>
                <w:p w14:paraId="0FEADC19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Высшая квалификационная категория – 8 человек;</w:t>
                  </w:r>
                </w:p>
                <w:p w14:paraId="400A586A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Первая квалификационная категория – 19 человек.</w:t>
                  </w:r>
                </w:p>
                <w:p w14:paraId="67EEB039" w14:textId="77777777" w:rsidR="002A625A" w:rsidRPr="008938B3" w:rsidRDefault="002A625A" w:rsidP="002A625A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0"/>
                      <w:szCs w:val="20"/>
                      <w:u w:val="single"/>
                    </w:rPr>
                  </w:pPr>
                  <w:r w:rsidRPr="008938B3">
                    <w:rPr>
                      <w:b/>
                      <w:i/>
                      <w:sz w:val="20"/>
                      <w:szCs w:val="20"/>
                    </w:rPr>
                    <w:t xml:space="preserve">Дополнительное образование в Лицее, </w:t>
                  </w:r>
                  <w:proofErr w:type="gramStart"/>
                  <w:r w:rsidRPr="008938B3">
                    <w:rPr>
                      <w:b/>
                      <w:i/>
                      <w:sz w:val="20"/>
                      <w:szCs w:val="20"/>
                    </w:rPr>
                    <w:t xml:space="preserve">способствующее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8938B3">
                    <w:rPr>
                      <w:b/>
                      <w:i/>
                      <w:sz w:val="20"/>
                      <w:szCs w:val="20"/>
                    </w:rPr>
                    <w:t>раннему</w:t>
                  </w:r>
                  <w:proofErr w:type="gramEnd"/>
                  <w:r w:rsidRPr="008938B3">
                    <w:rPr>
                      <w:b/>
                      <w:i/>
                      <w:sz w:val="20"/>
                      <w:szCs w:val="20"/>
                    </w:rPr>
                    <w:t xml:space="preserve"> профессиональному самоопределению и социализации обучающихся:</w:t>
                  </w:r>
                </w:p>
                <w:tbl>
                  <w:tblPr>
                    <w:tblStyle w:val="a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26"/>
                    <w:gridCol w:w="3626"/>
                  </w:tblGrid>
                  <w:tr w:rsidR="002A625A" w:rsidRPr="008938B3" w14:paraId="08BEB0A4" w14:textId="77777777" w:rsidTr="00BA068A">
                    <w:trPr>
                      <w:trHeight w:val="2175"/>
                    </w:trPr>
                    <w:tc>
                      <w:tcPr>
                        <w:tcW w:w="3626" w:type="dxa"/>
                      </w:tcPr>
                      <w:p w14:paraId="4AEB731E" w14:textId="77777777" w:rsidR="002A625A" w:rsidRPr="008938B3" w:rsidRDefault="002A625A" w:rsidP="00A26ED0">
                        <w:pPr>
                          <w:pStyle w:val="ab"/>
                          <w:ind w:left="0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ru-RU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Творческие мастерские:</w:t>
                        </w:r>
                      </w:p>
                      <w:p w14:paraId="45AC1BC4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«Умелые  руки»</w:t>
                        </w:r>
                      </w:p>
                      <w:p w14:paraId="76B20E2F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«Уральская мастерица»</w:t>
                        </w:r>
                      </w:p>
                      <w:p w14:paraId="27D71511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«Шьем модно и стильно»</w:t>
                        </w:r>
                      </w:p>
                      <w:p w14:paraId="014FE78D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«Судомоделирование»</w:t>
                        </w:r>
                      </w:p>
                      <w:p w14:paraId="7172AC70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«Прически из длинных волос»</w:t>
                        </w:r>
                      </w:p>
                      <w:p w14:paraId="574E48F0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«Основы гостеприимства»</w:t>
                        </w:r>
                      </w:p>
                      <w:p w14:paraId="7150F521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«Мой друг компьютер»</w:t>
                        </w:r>
                      </w:p>
                      <w:p w14:paraId="49D8D9F1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«Юный водитель»</w:t>
                        </w:r>
                      </w:p>
                    </w:tc>
                    <w:tc>
                      <w:tcPr>
                        <w:tcW w:w="3626" w:type="dxa"/>
                      </w:tcPr>
                      <w:p w14:paraId="1F2DBC35" w14:textId="77777777" w:rsidR="002A625A" w:rsidRPr="008938B3" w:rsidRDefault="002A625A" w:rsidP="00A26ED0">
                        <w:pPr>
                          <w:pStyle w:val="ab"/>
                          <w:ind w:left="34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Профессиональные курсы:</w:t>
                        </w:r>
                      </w:p>
                      <w:p w14:paraId="389A05EF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5"/>
                          </w:numPr>
                          <w:tabs>
                            <w:tab w:val="left" w:pos="318"/>
                          </w:tabs>
                          <w:ind w:left="34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«Кулинарное искусство»</w:t>
                        </w:r>
                      </w:p>
                      <w:p w14:paraId="07E28303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5"/>
                          </w:numPr>
                          <w:tabs>
                            <w:tab w:val="left" w:pos="318"/>
                          </w:tabs>
                          <w:ind w:left="34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«Парикмахерское искусство»</w:t>
                        </w:r>
                      </w:p>
                      <w:p w14:paraId="17C8ADC2" w14:textId="77777777" w:rsidR="002A625A" w:rsidRPr="008938B3" w:rsidRDefault="002A625A" w:rsidP="002A625A">
                        <w:pPr>
                          <w:pStyle w:val="ab"/>
                          <w:numPr>
                            <w:ilvl w:val="0"/>
                            <w:numId w:val="15"/>
                          </w:numPr>
                          <w:tabs>
                            <w:tab w:val="left" w:pos="318"/>
                          </w:tabs>
                          <w:ind w:left="34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38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Водители  категории  «В»</w:t>
                        </w:r>
                        <w:r w:rsidRPr="008938B3">
                          <w:rPr>
                            <w:noProof/>
                            <w:sz w:val="20"/>
                            <w:szCs w:val="20"/>
                            <w:lang w:val="ru-RU" w:eastAsia="ru-RU"/>
                          </w:rPr>
                          <w:t xml:space="preserve"> </w:t>
                        </w:r>
                        <w:r w:rsidRPr="008938B3">
                          <w:rPr>
                            <w:noProof/>
                            <w:sz w:val="20"/>
                            <w:szCs w:val="20"/>
                            <w:lang w:val="ru-RU" w:eastAsia="ru-RU"/>
                          </w:rPr>
                          <w:drawing>
                            <wp:inline distT="0" distB="0" distL="0" distR="0" wp14:anchorId="0986D6B4" wp14:editId="14E75FDB">
                              <wp:extent cx="1724025" cy="768931"/>
                              <wp:effectExtent l="0" t="0" r="0" b="0"/>
                              <wp:docPr id="18" name="Рисунок 18" descr="C:\Users\user\AppData\Local\Microsoft\Windows\Temporary Internet Files\Content.Word\KEGTsIax8MQ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AppData\Local\Microsoft\Windows\Temporary Internet Files\Content.Word\KEGTsIax8MQ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4025" cy="7689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8B29CB" w14:textId="77777777" w:rsidR="002A625A" w:rsidRPr="008938B3" w:rsidRDefault="002A625A" w:rsidP="002A625A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kern w:val="24"/>
                      <w:sz w:val="20"/>
                      <w:szCs w:val="20"/>
                    </w:rPr>
                    <w:t xml:space="preserve">              </w:t>
                  </w:r>
                  <w:r w:rsidRPr="008938B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B550B56" wp14:editId="58A08D40">
                        <wp:extent cx="1104900" cy="971550"/>
                        <wp:effectExtent l="0" t="0" r="0" b="0"/>
                        <wp:docPr id="19" name="Рисунок 19" descr="C:\Users\user\AppData\Local\Microsoft\Windows\Temporary Internet Files\Content.Word\LчюсЁрцхэшх 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Temporary Internet Files\Content.Word\LчюсЁрцхэшх 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520" cy="979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38B3">
                    <w:rPr>
                      <w:kern w:val="24"/>
                      <w:sz w:val="20"/>
                      <w:szCs w:val="20"/>
                    </w:rPr>
                    <w:t xml:space="preserve">   </w:t>
                  </w:r>
                  <w:r w:rsidRPr="008938B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257B422" wp14:editId="19A634B3">
                        <wp:extent cx="1219200" cy="976698"/>
                        <wp:effectExtent l="0" t="0" r="0" b="0"/>
                        <wp:docPr id="23" name="Рисунок 14" descr="C:\Documents and Settings\УПК\Мои документы\семинар\фотографии\IMG_02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УПК\Мои документы\семинар\фотографии\IMG_02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976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38B3">
                    <w:rPr>
                      <w:kern w:val="24"/>
                      <w:sz w:val="20"/>
                      <w:szCs w:val="20"/>
                    </w:rPr>
                    <w:t xml:space="preserve">   </w:t>
                  </w:r>
                  <w:r w:rsidRPr="008938B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8408149" wp14:editId="7DAC8137">
                        <wp:extent cx="1200150" cy="971461"/>
                        <wp:effectExtent l="0" t="0" r="0" b="0"/>
                        <wp:docPr id="24" name="Рисунок 24" descr="C:\Users\user\AppData\Local\Microsoft\Windows\Temporary Internet Files\Content.Word\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AppData\Local\Microsoft\Windows\Temporary Internet Files\Content.Word\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911" cy="971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CF1CA5" w14:textId="77777777" w:rsidR="002A625A" w:rsidRPr="008938B3" w:rsidRDefault="002A625A" w:rsidP="002A625A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b/>
                      <w:i/>
                      <w:kern w:val="24"/>
                      <w:sz w:val="20"/>
                      <w:szCs w:val="20"/>
                    </w:rPr>
                    <w:t>Значимые достижения учреждения:</w:t>
                  </w:r>
                </w:p>
                <w:p w14:paraId="6B8AE637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17"/>
                    </w:numPr>
                    <w:tabs>
                      <w:tab w:val="left" w:pos="284"/>
                    </w:tabs>
                    <w:spacing w:after="0" w:line="240" w:lineRule="auto"/>
                    <w:ind w:left="0" w:hanging="11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Ежегодные победители и призер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регионального этапа 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сероссийской олимпиады школьников по 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истории, обществознанию, немецкому языку, биологии, ОБЖ и 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технологии</w:t>
                  </w: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;</w:t>
                  </w:r>
                </w:p>
                <w:p w14:paraId="4AAECAFC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17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Участие в Международной просветительской акции «Географический диктант»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;</w:t>
                  </w:r>
                </w:p>
                <w:p w14:paraId="2EADFAE4" w14:textId="77777777" w:rsidR="002A625A" w:rsidRPr="008938B3" w:rsidRDefault="002A625A" w:rsidP="002A625A">
                  <w:pPr>
                    <w:pStyle w:val="ab"/>
                    <w:numPr>
                      <w:ilvl w:val="0"/>
                      <w:numId w:val="17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38B3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Участие Лицея в акции «Чистый город»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;</w:t>
                  </w:r>
                </w:p>
                <w:p w14:paraId="637ED265" w14:textId="77777777" w:rsidR="002A625A" w:rsidRPr="00C76F71" w:rsidRDefault="002A625A" w:rsidP="002A625A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b/>
                      <w:kern w:val="24"/>
                      <w:sz w:val="20"/>
                      <w:szCs w:val="20"/>
                    </w:rPr>
                  </w:pPr>
                  <w:r w:rsidRPr="008938B3">
                    <w:rPr>
                      <w:kern w:val="24"/>
                      <w:sz w:val="20"/>
                      <w:szCs w:val="20"/>
                    </w:rPr>
                    <w:t>Учителя Лицея награждены за волонтерскую дея</w:t>
                  </w:r>
                  <w:r>
                    <w:rPr>
                      <w:kern w:val="24"/>
                      <w:sz w:val="20"/>
                      <w:szCs w:val="20"/>
                    </w:rPr>
                    <w:t>тельность во время коронавируса.</w:t>
                  </w:r>
                </w:p>
                <w:p w14:paraId="135A572B" w14:textId="77777777" w:rsidR="002A625A" w:rsidRPr="008938B3" w:rsidRDefault="002A625A" w:rsidP="002A625A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284"/>
                    <w:jc w:val="center"/>
                    <w:textAlignment w:val="baseline"/>
                    <w:rPr>
                      <w:b/>
                      <w:kern w:val="24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E627EB" wp14:editId="619655D5">
                        <wp:extent cx="1466850" cy="963536"/>
                        <wp:effectExtent l="0" t="0" r="0" b="0"/>
                        <wp:docPr id="25" name="Рисунок 25" descr="C:\Users\user\AppData\Local\Microsoft\Windows\Temporary Internet Files\Content.Word\геогр дик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геогр дик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164" cy="966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kern w:val="24"/>
                      <w:sz w:val="20"/>
                      <w:szCs w:val="20"/>
                    </w:rPr>
                    <w:t xml:space="preserve">     </w:t>
                  </w:r>
                  <w:r>
                    <w:rPr>
                      <w:b/>
                      <w:noProof/>
                      <w:kern w:val="24"/>
                      <w:sz w:val="20"/>
                      <w:szCs w:val="20"/>
                    </w:rPr>
                    <w:drawing>
                      <wp:inline distT="0" distB="0" distL="0" distR="0" wp14:anchorId="5F67C90F" wp14:editId="2B9927E1">
                        <wp:extent cx="676275" cy="991994"/>
                        <wp:effectExtent l="0" t="0" r="0" b="0"/>
                        <wp:docPr id="26" name="Рисунок 26" descr="C:\Users\user\Desktop\Леонова грамо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Леонова грамо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391" cy="9950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kern w:val="24"/>
                      <w:sz w:val="20"/>
                      <w:szCs w:val="20"/>
                    </w:rPr>
                    <w:t xml:space="preserve">    </w:t>
                  </w:r>
                  <w:r>
                    <w:rPr>
                      <w:b/>
                      <w:noProof/>
                      <w:kern w:val="24"/>
                      <w:sz w:val="20"/>
                      <w:szCs w:val="20"/>
                    </w:rPr>
                    <w:drawing>
                      <wp:inline distT="0" distB="0" distL="0" distR="0" wp14:anchorId="2D9BBE01" wp14:editId="4AD4E8FB">
                        <wp:extent cx="676275" cy="1020111"/>
                        <wp:effectExtent l="0" t="0" r="0" b="0"/>
                        <wp:docPr id="27" name="Рисунок 27" descr="C:\Users\user\Desktop\Храповицкая грамо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Храповицкая грамо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201" cy="1023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CEC45F" w14:textId="77777777" w:rsidR="002A625A" w:rsidRPr="008938B3" w:rsidRDefault="002A625A" w:rsidP="002A625A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0"/>
                      <w:szCs w:val="20"/>
                      <w:u w:val="single"/>
                    </w:rPr>
                  </w:pPr>
                  <w:r w:rsidRPr="008938B3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0"/>
                      <w:szCs w:val="20"/>
                      <w:u w:val="single"/>
                    </w:rPr>
                    <w:t>Перспективы деятельности и развития организации:</w:t>
                  </w:r>
                </w:p>
                <w:p w14:paraId="16502963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6"/>
                    </w:numPr>
                    <w:tabs>
                      <w:tab w:val="left" w:pos="284"/>
                    </w:tabs>
                    <w:spacing w:before="0" w:beforeAutospacing="0" w:after="0" w:afterAutospacing="0"/>
                    <w:ind w:left="0" w:hanging="11"/>
                    <w:jc w:val="both"/>
                    <w:textAlignment w:val="baseline"/>
                    <w:rPr>
                      <w:sz w:val="20"/>
                      <w:szCs w:val="20"/>
                    </w:rPr>
                  </w:pPr>
                  <w:r w:rsidRPr="008938B3">
                    <w:rPr>
                      <w:sz w:val="20"/>
                      <w:szCs w:val="20"/>
                    </w:rPr>
                    <w:t>Реализация национального проекта «Образование»;</w:t>
                  </w:r>
                </w:p>
                <w:p w14:paraId="1C506946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6"/>
                    </w:numPr>
                    <w:tabs>
                      <w:tab w:val="left" w:pos="284"/>
                    </w:tabs>
                    <w:spacing w:before="0" w:beforeAutospacing="0" w:after="0" w:afterAutospacing="0"/>
                    <w:ind w:left="0" w:hanging="11"/>
                    <w:jc w:val="both"/>
                    <w:textAlignment w:val="baseline"/>
                    <w:rPr>
                      <w:sz w:val="20"/>
                      <w:szCs w:val="20"/>
                    </w:rPr>
                  </w:pPr>
                  <w:r w:rsidRPr="008938B3">
                    <w:rPr>
                      <w:sz w:val="20"/>
                      <w:szCs w:val="20"/>
                    </w:rPr>
                    <w:t>Повышение качества образования в условиях развивающей образовательной среды, способствующей развитию личности;</w:t>
                  </w:r>
                </w:p>
                <w:p w14:paraId="53E35FA5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6"/>
                    </w:numPr>
                    <w:tabs>
                      <w:tab w:val="left" w:pos="284"/>
                    </w:tabs>
                    <w:spacing w:before="0" w:beforeAutospacing="0" w:after="0" w:afterAutospacing="0"/>
                    <w:ind w:left="0" w:hanging="11"/>
                    <w:jc w:val="both"/>
                    <w:textAlignment w:val="baseline"/>
                    <w:rPr>
                      <w:sz w:val="20"/>
                      <w:szCs w:val="20"/>
                    </w:rPr>
                  </w:pPr>
                  <w:r w:rsidRPr="008938B3">
                    <w:rPr>
                      <w:sz w:val="20"/>
                      <w:szCs w:val="20"/>
                    </w:rPr>
                    <w:t>Повышение уровня взаимодействия семьи и школы в вопросах обучения и воспитания;</w:t>
                  </w:r>
                </w:p>
                <w:p w14:paraId="54D92624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6"/>
                    </w:numPr>
                    <w:tabs>
                      <w:tab w:val="left" w:pos="284"/>
                    </w:tabs>
                    <w:spacing w:before="0" w:beforeAutospacing="0" w:after="0" w:afterAutospacing="0"/>
                    <w:ind w:left="0" w:hanging="11"/>
                    <w:jc w:val="both"/>
                    <w:textAlignment w:val="baseline"/>
                    <w:rPr>
                      <w:sz w:val="20"/>
                      <w:szCs w:val="20"/>
                    </w:rPr>
                  </w:pPr>
                  <w:r w:rsidRPr="008938B3">
                    <w:rPr>
                      <w:sz w:val="20"/>
                      <w:szCs w:val="20"/>
                    </w:rPr>
                    <w:t>Повышение уровня самостоятельности, инициативности, познавательной активности обучающихся через использование современных образовательных технологий и методик;</w:t>
                  </w:r>
                </w:p>
                <w:p w14:paraId="29990DD1" w14:textId="77777777" w:rsidR="002A625A" w:rsidRPr="008938B3" w:rsidRDefault="002A625A" w:rsidP="002A625A">
                  <w:pPr>
                    <w:pStyle w:val="a9"/>
                    <w:numPr>
                      <w:ilvl w:val="0"/>
                      <w:numId w:val="16"/>
                    </w:numPr>
                    <w:tabs>
                      <w:tab w:val="left" w:pos="284"/>
                    </w:tabs>
                    <w:spacing w:before="0" w:beforeAutospacing="0" w:after="0" w:afterAutospacing="0"/>
                    <w:ind w:left="0" w:hanging="11"/>
                    <w:jc w:val="both"/>
                    <w:textAlignment w:val="baseline"/>
                    <w:rPr>
                      <w:sz w:val="20"/>
                      <w:szCs w:val="20"/>
                    </w:rPr>
                  </w:pPr>
                  <w:r w:rsidRPr="008938B3">
                    <w:rPr>
                      <w:sz w:val="20"/>
                      <w:szCs w:val="20"/>
                    </w:rPr>
                    <w:t>Обеспечение поддержки одаренных детей;</w:t>
                  </w:r>
                </w:p>
                <w:p w14:paraId="6FB3E37D" w14:textId="77777777" w:rsidR="002A625A" w:rsidRPr="00EC7039" w:rsidRDefault="002A625A" w:rsidP="002A625A">
                  <w:pPr>
                    <w:pStyle w:val="a9"/>
                    <w:numPr>
                      <w:ilvl w:val="0"/>
                      <w:numId w:val="16"/>
                    </w:numPr>
                    <w:tabs>
                      <w:tab w:val="left" w:pos="284"/>
                    </w:tabs>
                    <w:spacing w:before="0" w:beforeAutospacing="0" w:after="0" w:afterAutospacing="0"/>
                    <w:ind w:left="0" w:hanging="11"/>
                    <w:jc w:val="both"/>
                    <w:textAlignment w:val="baseline"/>
                    <w:rPr>
                      <w:sz w:val="20"/>
                    </w:rPr>
                  </w:pPr>
                  <w:r w:rsidRPr="008938B3">
                    <w:rPr>
                      <w:sz w:val="20"/>
                      <w:szCs w:val="20"/>
                    </w:rPr>
                    <w:t>Расширение с</w:t>
                  </w:r>
                  <w:r>
                    <w:rPr>
                      <w:sz w:val="20"/>
                      <w:szCs w:val="20"/>
                    </w:rPr>
                    <w:t>етевого</w:t>
                  </w:r>
                  <w:r w:rsidRPr="008938B3">
                    <w:rPr>
                      <w:sz w:val="20"/>
                      <w:szCs w:val="20"/>
                    </w:rPr>
                    <w:t xml:space="preserve"> партнерства</w:t>
                  </w:r>
                  <w:r>
                    <w:rPr>
                      <w:sz w:val="22"/>
                    </w:rPr>
                    <w:t xml:space="preserve"> </w:t>
                  </w:r>
                  <w:r w:rsidRPr="00EC7039">
                    <w:rPr>
                      <w:sz w:val="20"/>
                    </w:rPr>
                    <w:t xml:space="preserve">с </w:t>
                  </w:r>
                  <w:r>
                    <w:rPr>
                      <w:sz w:val="20"/>
                    </w:rPr>
                    <w:t>учреждениями профессионального образования</w:t>
                  </w:r>
                  <w:r w:rsidRPr="00EC7039">
                    <w:rPr>
                      <w:sz w:val="20"/>
                    </w:rPr>
                    <w:t>.</w:t>
                  </w:r>
                </w:p>
                <w:p w14:paraId="632B2712" w14:textId="77777777" w:rsidR="002A625A" w:rsidRDefault="002A625A" w:rsidP="002A625A"/>
              </w:txbxContent>
            </v:textbox>
            <w10:wrap anchorx="margin"/>
          </v:rect>
        </w:pict>
      </w:r>
      <w:r w:rsidR="002A625A"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1FFC9474" wp14:editId="03470371">
            <wp:simplePos x="0" y="0"/>
            <wp:positionH relativeFrom="column">
              <wp:posOffset>-488315</wp:posOffset>
            </wp:positionH>
            <wp:positionV relativeFrom="paragraph">
              <wp:posOffset>-701675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71222" w14:textId="66D21E54" w:rsidR="00D94AC3" w:rsidRPr="00DB0E9D" w:rsidRDefault="007B3823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 w14:anchorId="2679007C">
          <v:rect id="Прямоугольник 7" o:spid="_x0000_s1040" style="position:absolute;left:0;text-align:left;margin-left:-2.25pt;margin-top:-176.7pt;width:193.4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 style="mso-next-textbox:#Прямоугольник 7">
              <w:txbxContent>
                <w:p w14:paraId="637A82D7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6DFA6305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39B5ACC1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09B13E5C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6FB20584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1B8A9EB4" w14:textId="77777777" w:rsidR="00E52B65" w:rsidRDefault="00E52B65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2FF71BB6" w14:textId="77777777" w:rsidR="00E52B65" w:rsidRDefault="00E52B65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FB7B35A" wp14:editId="35685E49">
                        <wp:extent cx="2143125" cy="2395606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7324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EED110" w14:textId="77777777" w:rsidR="00CD1DF2" w:rsidRPr="00E52B65" w:rsidRDefault="00563963" w:rsidP="00563963">
                  <w:pPr>
                    <w:spacing w:after="0" w:line="240" w:lineRule="auto"/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и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ципальное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 w:rsidR="00E52B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обще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образовательное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E52B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Лицей №1 г. Орска Оренбургской области»</w:t>
                  </w:r>
                </w:p>
                <w:p w14:paraId="25D71247" w14:textId="77777777" w:rsidR="002C6DFB" w:rsidRPr="00563963" w:rsidRDefault="00CD1DF2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02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проспект Никельщиков, д.</w:t>
                  </w:r>
                  <w:r w:rsidR="002F603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54,  д.</w:t>
                  </w:r>
                  <w:r w:rsidR="002F603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25</w:t>
                  </w:r>
                </w:p>
                <w:p w14:paraId="46E501DD" w14:textId="77777777" w:rsidR="002C6DFB" w:rsidRPr="00FB1501" w:rsidRDefault="00E23170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14:paraId="5A854D7B" w14:textId="77777777" w:rsidR="002C6DFB" w:rsidRPr="00FB1501" w:rsidRDefault="002C6DFB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 дни: понедельник – пятница.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Выходные дни - суббота, </w:t>
                  </w:r>
                  <w:r w:rsidR="00F152C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воскресенье и праздничные дни,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установленные  законодательством Российской Федерации.</w:t>
                  </w:r>
                </w:p>
                <w:p w14:paraId="46FA4B7D" w14:textId="77777777" w:rsidR="002E4196" w:rsidRDefault="00CD1DF2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2F603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0B2ED228" w14:textId="77777777" w:rsidR="002C6DFB" w:rsidRPr="002C6DFB" w:rsidRDefault="00563963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Хорев Геннадий Викторович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14:paraId="1E40F08C" w14:textId="77777777" w:rsidR="00563963" w:rsidRDefault="002C6DFB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26-92-03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 w:rsid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26-97-49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</w:p>
                <w:p w14:paraId="3C58DE30" w14:textId="77777777" w:rsidR="00CD1DF2" w:rsidRPr="00563963" w:rsidRDefault="00563963" w:rsidP="005639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liceym</w:t>
                  </w:r>
                  <w:r w:rsidRP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1-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orsk</w:t>
                  </w:r>
                  <w:r w:rsidRP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@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r w:rsidRPr="005639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</w:p>
                <w:p w14:paraId="38509B2C" w14:textId="77777777" w:rsidR="00CD1DF2" w:rsidRDefault="00CD1DF2" w:rsidP="001B650A">
                  <w:pPr>
                    <w:jc w:val="center"/>
                    <w:rPr>
                      <w:noProof/>
                      <w:lang w:val="ru-RU" w:eastAsia="ru-RU"/>
                    </w:rPr>
                  </w:pPr>
                </w:p>
                <w:p w14:paraId="075DC89F" w14:textId="77777777" w:rsidR="00563963" w:rsidRDefault="00563963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FF5E125" wp14:editId="16CB455A">
                        <wp:extent cx="1257300" cy="1257300"/>
                        <wp:effectExtent l="0" t="0" r="0" b="0"/>
                        <wp:docPr id="30" name="Рисунок 30" descr="C:\Users\user\Desktop\сайт январь 2021\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сайт январь 2021\qr-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E622E0" w14:textId="77777777" w:rsidR="00563963" w:rsidRDefault="00465683" w:rsidP="00465683">
                  <w:pPr>
                    <w:spacing w:after="0" w:line="240" w:lineRule="auto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0F303962" wp14:editId="4816141B">
                        <wp:extent cx="1568647" cy="1181100"/>
                        <wp:effectExtent l="0" t="0" r="0" b="0"/>
                        <wp:docPr id="31" name="Рисунок 31" descr="C:\Users\user\AppData\Local\Microsoft\Windows\Temporary Internet Files\Content.Word\IMG_25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IMG_25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182" cy="1185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D4BE2C" w14:textId="77777777" w:rsidR="00563963" w:rsidRPr="00CD1DF2" w:rsidRDefault="00465683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szCs w:val="40"/>
                      <w:lang w:val="ru-RU"/>
                    </w:rPr>
                    <w:t xml:space="preserve">                   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20E2FCB" wp14:editId="454C4C5F">
                        <wp:extent cx="1590675" cy="1197685"/>
                        <wp:effectExtent l="0" t="0" r="0" b="0"/>
                        <wp:docPr id="32" name="Рисунок 32" descr="C:\Users\user\AppData\Local\Microsoft\Windows\Temporary Internet Files\Content.Word\IMG_2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Temporary Internet Files\Content.Word\IMG_2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197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2B65" w:rsidRPr="00E52B65">
        <w:t xml:space="preserve"> </w:t>
      </w:r>
      <w:r w:rsidR="00E52B65">
        <w:rPr>
          <w:noProof/>
          <w:lang w:val="ru-RU" w:eastAsia="ru-RU"/>
        </w:rPr>
        <w:drawing>
          <wp:inline distT="0" distB="0" distL="0" distR="0" wp14:anchorId="0B145F44" wp14:editId="2797601A">
            <wp:extent cx="400050" cy="485775"/>
            <wp:effectExtent l="0" t="0" r="0" b="0"/>
            <wp:docPr id="5" name="Рисунок 5" descr="C:\Users\user\AppData\Local\Microsoft\Windows\Temporary Internet Files\Content.Word\Лицей №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Лицей № 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54E7D9A" wp14:editId="5F356F52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>
        <w:rPr>
          <w:noProof/>
        </w:rPr>
        <w:pict w14:anchorId="6F3A2EC4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14:paraId="59AB1E55" w14:textId="77777777"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7356B3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532AC2">
      <w:headerReference w:type="default" r:id="rId23"/>
      <w:pgSz w:w="11906" w:h="16838"/>
      <w:pgMar w:top="1134" w:right="0" w:bottom="850" w:left="709" w:header="708" w:footer="708" w:gutter="0"/>
      <w:pgNumType w:start="0"/>
      <w:cols w:num="2" w:space="524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6FE8B" w14:textId="77777777" w:rsidR="007B3823" w:rsidRDefault="007B3823" w:rsidP="00D94AC3">
      <w:pPr>
        <w:spacing w:after="0" w:line="240" w:lineRule="auto"/>
      </w:pPr>
      <w:r>
        <w:separator/>
      </w:r>
    </w:p>
  </w:endnote>
  <w:endnote w:type="continuationSeparator" w:id="0">
    <w:p w14:paraId="2AC35078" w14:textId="77777777" w:rsidR="007B3823" w:rsidRDefault="007B3823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5D053" w14:textId="77777777" w:rsidR="007B3823" w:rsidRDefault="007B3823" w:rsidP="00D94AC3">
      <w:pPr>
        <w:spacing w:after="0" w:line="240" w:lineRule="auto"/>
      </w:pPr>
      <w:r>
        <w:separator/>
      </w:r>
    </w:p>
  </w:footnote>
  <w:footnote w:type="continuationSeparator" w:id="0">
    <w:p w14:paraId="0430EABC" w14:textId="77777777" w:rsidR="007B3823" w:rsidRDefault="007B3823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5F91C" w14:textId="77777777"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0CEF99BE" wp14:editId="5EE9CA0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34671"/>
    <w:multiLevelType w:val="hybridMultilevel"/>
    <w:tmpl w:val="4C189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B6DFC"/>
    <w:multiLevelType w:val="hybridMultilevel"/>
    <w:tmpl w:val="53962722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AA3B1D"/>
    <w:multiLevelType w:val="hybridMultilevel"/>
    <w:tmpl w:val="ADA2C33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6D0E99"/>
    <w:multiLevelType w:val="hybridMultilevel"/>
    <w:tmpl w:val="55F04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5"/>
  </w:num>
  <w:num w:numId="8">
    <w:abstractNumId w:val="4"/>
  </w:num>
  <w:num w:numId="9">
    <w:abstractNumId w:val="16"/>
  </w:num>
  <w:num w:numId="10">
    <w:abstractNumId w:val="3"/>
  </w:num>
  <w:num w:numId="11">
    <w:abstractNumId w:val="13"/>
  </w:num>
  <w:num w:numId="12">
    <w:abstractNumId w:val="6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AC3"/>
    <w:rsid w:val="00055B24"/>
    <w:rsid w:val="00065306"/>
    <w:rsid w:val="00076EDF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A625A"/>
    <w:rsid w:val="002B5085"/>
    <w:rsid w:val="002C6DFB"/>
    <w:rsid w:val="002D3A23"/>
    <w:rsid w:val="002E4196"/>
    <w:rsid w:val="002E4993"/>
    <w:rsid w:val="002F603E"/>
    <w:rsid w:val="003506E7"/>
    <w:rsid w:val="00357754"/>
    <w:rsid w:val="00365AC1"/>
    <w:rsid w:val="003C3798"/>
    <w:rsid w:val="003E4E2F"/>
    <w:rsid w:val="003E6435"/>
    <w:rsid w:val="003F1730"/>
    <w:rsid w:val="003F22BD"/>
    <w:rsid w:val="003F23B8"/>
    <w:rsid w:val="004125DB"/>
    <w:rsid w:val="00452C2D"/>
    <w:rsid w:val="00465683"/>
    <w:rsid w:val="004B5AA9"/>
    <w:rsid w:val="0052068A"/>
    <w:rsid w:val="00532AC2"/>
    <w:rsid w:val="00535BE5"/>
    <w:rsid w:val="00540495"/>
    <w:rsid w:val="00544A36"/>
    <w:rsid w:val="00546345"/>
    <w:rsid w:val="0056124B"/>
    <w:rsid w:val="00563963"/>
    <w:rsid w:val="00577CE1"/>
    <w:rsid w:val="005F2DF1"/>
    <w:rsid w:val="005F40DF"/>
    <w:rsid w:val="005F7F57"/>
    <w:rsid w:val="006058CD"/>
    <w:rsid w:val="00616235"/>
    <w:rsid w:val="0062032E"/>
    <w:rsid w:val="00631929"/>
    <w:rsid w:val="006368C1"/>
    <w:rsid w:val="00657C7C"/>
    <w:rsid w:val="006719B5"/>
    <w:rsid w:val="006F77EE"/>
    <w:rsid w:val="00712C3D"/>
    <w:rsid w:val="0073558A"/>
    <w:rsid w:val="007356B3"/>
    <w:rsid w:val="00750E45"/>
    <w:rsid w:val="007723B5"/>
    <w:rsid w:val="007B3823"/>
    <w:rsid w:val="007C4CD3"/>
    <w:rsid w:val="007D6EE8"/>
    <w:rsid w:val="007E5471"/>
    <w:rsid w:val="00816B69"/>
    <w:rsid w:val="0084137D"/>
    <w:rsid w:val="00841991"/>
    <w:rsid w:val="008671DF"/>
    <w:rsid w:val="008674BE"/>
    <w:rsid w:val="008938B3"/>
    <w:rsid w:val="008A60D3"/>
    <w:rsid w:val="00923A87"/>
    <w:rsid w:val="009244CC"/>
    <w:rsid w:val="009245AE"/>
    <w:rsid w:val="00954A18"/>
    <w:rsid w:val="009A6B24"/>
    <w:rsid w:val="009B3330"/>
    <w:rsid w:val="009B463C"/>
    <w:rsid w:val="009E21BA"/>
    <w:rsid w:val="00A15ECA"/>
    <w:rsid w:val="00A26ED0"/>
    <w:rsid w:val="00A6064E"/>
    <w:rsid w:val="00A6493E"/>
    <w:rsid w:val="00A669D1"/>
    <w:rsid w:val="00A86EA7"/>
    <w:rsid w:val="00AB6CAA"/>
    <w:rsid w:val="00AD2367"/>
    <w:rsid w:val="00AE080F"/>
    <w:rsid w:val="00AE6F93"/>
    <w:rsid w:val="00AF0AF3"/>
    <w:rsid w:val="00B012C3"/>
    <w:rsid w:val="00B61363"/>
    <w:rsid w:val="00B84859"/>
    <w:rsid w:val="00B90B5C"/>
    <w:rsid w:val="00BA068A"/>
    <w:rsid w:val="00BB30C2"/>
    <w:rsid w:val="00BC2E3D"/>
    <w:rsid w:val="00BC5918"/>
    <w:rsid w:val="00BF49F8"/>
    <w:rsid w:val="00C5428B"/>
    <w:rsid w:val="00C76F71"/>
    <w:rsid w:val="00C80896"/>
    <w:rsid w:val="00CD1DF2"/>
    <w:rsid w:val="00CF054B"/>
    <w:rsid w:val="00D250E2"/>
    <w:rsid w:val="00D40819"/>
    <w:rsid w:val="00D65B15"/>
    <w:rsid w:val="00D9115E"/>
    <w:rsid w:val="00D94AC3"/>
    <w:rsid w:val="00DA3A4F"/>
    <w:rsid w:val="00DB0E9D"/>
    <w:rsid w:val="00E21B16"/>
    <w:rsid w:val="00E23170"/>
    <w:rsid w:val="00E37166"/>
    <w:rsid w:val="00E52B65"/>
    <w:rsid w:val="00E65E40"/>
    <w:rsid w:val="00EC7039"/>
    <w:rsid w:val="00ED2C38"/>
    <w:rsid w:val="00ED570B"/>
    <w:rsid w:val="00EF0B80"/>
    <w:rsid w:val="00F125DF"/>
    <w:rsid w:val="00F152C9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16C78"/>
  <w15:docId w15:val="{C5223115-9FED-4619-BCC7-1A48A678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table" w:styleId="ad">
    <w:name w:val="Table Grid"/>
    <w:basedOn w:val="a1"/>
    <w:uiPriority w:val="59"/>
    <w:rsid w:val="00A26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61DB3-5BA4-4B6D-AB10-4380AF91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Елена Фролова</cp:lastModifiedBy>
  <cp:revision>37</cp:revision>
  <cp:lastPrinted>2021-01-13T09:51:00Z</cp:lastPrinted>
  <dcterms:created xsi:type="dcterms:W3CDTF">2020-12-23T13:32:00Z</dcterms:created>
  <dcterms:modified xsi:type="dcterms:W3CDTF">2021-01-14T16:10:00Z</dcterms:modified>
</cp:coreProperties>
</file>