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AC3" w:rsidRPr="00DB0E9D" w:rsidRDefault="001407C2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0C39E0" w:rsidRDefault="000C39E0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0C39E0" w:rsidRPr="000C39E0" w:rsidRDefault="000C39E0" w:rsidP="000C39E0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  <w:r w:rsidRPr="000C39E0"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857375" cy="1778069"/>
                        <wp:effectExtent l="19050" t="0" r="9525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unnamed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2952" cy="17834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0C39E0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дошкольное образовательное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автономное учреждение 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Центр развития ребенка - </w:t>
                  </w:r>
                  <w:proofErr w:type="spellStart"/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д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етский сад №1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04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«Золотая рыбка»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г. Орска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»</w:t>
                  </w:r>
                </w:p>
                <w:p w:rsidR="002C6DFB" w:rsidRPr="00FB150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 и фактич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еский адрес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учреждения: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Орск, Оренбургская область, 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проспект Орский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1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«А»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 рабочая неделя.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 дни: понедельник – пятница.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12 часов,     кратковременного-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 дни - суббота, воскресенье и праздничные дни,  установленные  законодательством Российской Федерации.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Руководитель учреждения: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И.о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</w:t>
                  </w:r>
                  <w:r w:rsidR="000C39E0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его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E4196" w:rsidRPr="000C39E0" w:rsidRDefault="000C39E0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Султамуратова </w:t>
                  </w:r>
                </w:p>
                <w:p w:rsidR="002C6DFB" w:rsidRPr="002C6DFB" w:rsidRDefault="000C39E0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Махаббат Ажибековна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FB1501" w:rsidRDefault="000C39E0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–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19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07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; 4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19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r w:rsidR="00305B50" w:rsidRPr="00305B50">
                    <w:rPr>
                      <w:rStyle w:val="ac"/>
                      <w:rFonts w:ascii="Times New Roman" w:hAnsi="Times New Roman" w:cs="Times New Roman"/>
                      <w:sz w:val="20"/>
                      <w:szCs w:val="20"/>
                    </w:rPr>
                    <w:t>goldfish104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@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mail.ru</w:t>
                  </w:r>
                  <w:proofErr w:type="spellEnd"/>
                </w:p>
                <w:p w:rsidR="00CD1DF2" w:rsidRPr="00CD1DF2" w:rsidRDefault="00742EB4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bookmarkStart w:id="0" w:name="_GoBack"/>
                  <w:bookmarkEnd w:id="0"/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562100" cy="1562100"/>
                        <wp:effectExtent l="19050" t="0" r="0" b="0"/>
                        <wp:docPr id="8" name="Рисунок 1" descr="D:\Desktop\qr-code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qr-code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P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2317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</w:t>
                  </w: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представление бесплатного и общедоступного  дошкольного в соответствии с Федеральным государственным образовательным стандартом дошкольного образования, а также присмотр и уход </w:t>
                  </w:r>
                  <w:r w:rsidR="0003674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за детьми.</w:t>
                  </w: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3 лет до прекра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28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0 мест, списочный состав детей в учреждении – </w:t>
                  </w:r>
                  <w:r w:rsidR="003412F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247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357754" w:rsidRPr="0003674B" w:rsidRDefault="0003674B" w:rsidP="0003674B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11 групп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общеразвивающей  направленности  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03674B" w:rsidRPr="00452C2D" w:rsidRDefault="0003674B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(1 человек)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84137D" w:rsidRPr="0003674B" w:rsidRDefault="005F40DF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музыкальный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r w:rsidRPr="00452C2D">
                    <w:rPr>
                      <w:rFonts w:ascii="Times New Roman" w:hAnsi="Times New Roman" w:cs="Times New Roman"/>
                    </w:rPr>
                    <w:t>руководитель (1 человек),</w:t>
                  </w:r>
                </w:p>
                <w:p w:rsidR="0003674B" w:rsidRPr="0003674B" w:rsidRDefault="0003674B" w:rsidP="0003674B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инструктор по физической культуре (1 человек),</w:t>
                  </w:r>
                </w:p>
                <w:p w:rsidR="00212C05" w:rsidRPr="00452C2D" w:rsidRDefault="003412F6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воспитатели (14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человек).</w:t>
                  </w: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образование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м – 41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r w:rsidRPr="00452C2D">
                    <w:rPr>
                      <w:rFonts w:ascii="Times New Roman" w:hAnsi="Times New Roman" w:cs="Times New Roman"/>
                    </w:rPr>
                    <w:t xml:space="preserve"> образование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="0003674B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59</w:t>
                  </w:r>
                  <w:r w:rsidRPr="00452C2D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03674B">
                    <w:rPr>
                      <w:rFonts w:ascii="Times New Roman" w:hAnsi="Times New Roman" w:cs="Times New Roman"/>
                      <w:lang w:val="ru-RU"/>
                    </w:rPr>
                    <w:t>82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452C2D" w:rsidRDefault="0003674B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>
                    <w:rPr>
                      <w:kern w:val="24"/>
                      <w:sz w:val="22"/>
                      <w:szCs w:val="22"/>
                    </w:rPr>
                    <w:t>Учреждение 1977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года застройки, состояние здания и помещений удовлетворительное. В 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>2016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г. – 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 xml:space="preserve">частичный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ремонт кровли, 2020 г. –</w:t>
                  </w:r>
                  <w:r w:rsidR="00311D1E">
                    <w:rPr>
                      <w:kern w:val="24"/>
                      <w:sz w:val="22"/>
                      <w:szCs w:val="22"/>
                    </w:rPr>
                    <w:t xml:space="preserve"> 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косметический ремонт помещений (музыкальный зал, группы, пищеблок).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оборудованием составляет 80%. 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>Учреждение  оснащено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оргтехникой, компьютерами,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 xml:space="preserve">все группы оснащены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дидактическими материалами, наглядными пособиями для обучения, воспитания </w:t>
                  </w:r>
                  <w:r w:rsidR="00FC08A9">
                    <w:rPr>
                      <w:kern w:val="24"/>
                      <w:sz w:val="22"/>
                      <w:szCs w:val="22"/>
                    </w:rPr>
                    <w:t>дошкольников.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992403" w:rsidRPr="00992403" w:rsidRDefault="00992403" w:rsidP="00C82B17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 xml:space="preserve">Благодарность 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Управления образования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администрации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 г.Орска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за создание организационных условий активного участия педагога   в конкурсе социально значимых проектов «Мы этой памяти верны»,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92403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</w:rPr>
                    <w:t>2020г</w:t>
                  </w:r>
                  <w:r w:rsidR="00C82B17">
                    <w:rPr>
                      <w:rStyle w:val="ac"/>
                      <w:rFonts w:ascii="Times New Roman" w:hAnsi="Times New Roman" w:cs="Times New Roman"/>
                      <w:b w:val="0"/>
                      <w:sz w:val="20"/>
                      <w:szCs w:val="20"/>
                      <w:lang w:val="ru-RU"/>
                    </w:rPr>
                    <w:t>.</w:t>
                  </w:r>
                </w:p>
                <w:p w:rsidR="003E6435" w:rsidRPr="000523A6" w:rsidRDefault="00992403" w:rsidP="00C82B17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Благодарность администрации и педагогическому коллективу МДОАУ №104  от Центра дистанционных мероприятий для развития детей дошкольного возраста «БЭБИ – АРТ» за большую организованную методическую помощь   в проведении Всероссийского творческого конкурса  «Новогодняя сказка» </w:t>
                  </w: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92403">
                    <w:rPr>
                      <w:rFonts w:ascii="Times New Roman" w:hAnsi="Times New Roman" w:cs="Times New Roman"/>
                      <w:sz w:val="20"/>
                      <w:szCs w:val="20"/>
                    </w:rPr>
                    <w:t>2017г</w:t>
                  </w:r>
                  <w:r w:rsidR="00C82B17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:rsidR="000523A6" w:rsidRPr="000523A6" w:rsidRDefault="000523A6" w:rsidP="000523A6">
                  <w:pPr>
                    <w:pStyle w:val="ab"/>
                    <w:numPr>
                      <w:ilvl w:val="0"/>
                      <w:numId w:val="11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0523A6">
                    <w:rPr>
                      <w:rFonts w:ascii="Times New Roman" w:hAnsi="Times New Roman"/>
                      <w:sz w:val="20"/>
                      <w:szCs w:val="20"/>
                    </w:rPr>
                    <w:t>Диплом 1 степени Всероссийского конкурса «Охрана труда и обеспечение безопасности  образовательного процесса в ДОУ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ru-RU"/>
                    </w:rPr>
                    <w:t>,</w:t>
                  </w:r>
                  <w:r w:rsidRPr="000523A6">
                    <w:rPr>
                      <w:rFonts w:ascii="Times New Roman" w:hAnsi="Times New Roman"/>
                      <w:sz w:val="20"/>
                      <w:szCs w:val="20"/>
                      <w:lang w:val="ru-RU"/>
                    </w:rPr>
                    <w:t>2017г.</w:t>
                  </w:r>
                </w:p>
                <w:p w:rsidR="00ED2C38" w:rsidRPr="00992403" w:rsidRDefault="003E6435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Победитель регионального конкурса «Детский сад года 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2014г</w:t>
                  </w:r>
                  <w:r w:rsid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»</w:t>
                  </w:r>
                </w:p>
                <w:p w:rsidR="00992403" w:rsidRPr="00992403" w:rsidRDefault="00992403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>
                    <w:rPr>
                      <w:rFonts w:eastAsia="Calibri"/>
                      <w:sz w:val="20"/>
                      <w:szCs w:val="20"/>
                    </w:rPr>
                    <w:t>В</w:t>
                  </w:r>
                  <w:r w:rsidRPr="00992403">
                    <w:rPr>
                      <w:rFonts w:eastAsia="Calibri"/>
                      <w:sz w:val="20"/>
                      <w:szCs w:val="20"/>
                    </w:rPr>
                    <w:t>ключен</w:t>
                  </w:r>
                  <w:r>
                    <w:rPr>
                      <w:rFonts w:eastAsia="Calibri"/>
                      <w:sz w:val="20"/>
                      <w:szCs w:val="20"/>
                    </w:rPr>
                    <w:t>ы</w:t>
                  </w:r>
                  <w:r w:rsidRPr="00992403">
                    <w:rPr>
                      <w:rFonts w:eastAsia="Calibri"/>
                      <w:sz w:val="20"/>
                      <w:szCs w:val="20"/>
                    </w:rPr>
                    <w:t xml:space="preserve"> в Национальный Реестр «Ведущие образовательные учреждения России – 2015».                 </w:t>
                  </w:r>
                </w:p>
                <w:p w:rsidR="005F40DF" w:rsidRPr="00992403" w:rsidRDefault="003E6435" w:rsidP="00C82B17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За новаторский подход к работе и созданию условий для воспитанников образовательная организация занесена  на Доску почета </w:t>
                  </w:r>
                  <w:r w:rsidR="00992403" w:rsidRPr="00992403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Советского</w:t>
                  </w:r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 xml:space="preserve"> района </w:t>
                  </w:r>
                  <w:proofErr w:type="gramStart"/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г</w:t>
                  </w:r>
                  <w:proofErr w:type="gramEnd"/>
                  <w:r w:rsidR="000523A6">
                    <w:rPr>
                      <w:color w:val="000000" w:themeColor="text1"/>
                      <w:kern w:val="24"/>
                      <w:sz w:val="20"/>
                      <w:szCs w:val="20"/>
                    </w:rPr>
                    <w:t>. Орска,</w:t>
                  </w:r>
                </w:p>
                <w:p w:rsidR="005F40DF" w:rsidRDefault="00992403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40765" cy="1387685"/>
                        <wp:effectExtent l="19050" t="0" r="6985" b="0"/>
                        <wp:docPr id="9" name="Рисунок 4" descr="d:\Desktop\2020 -2021\визитка\грамота детский сад год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Desktop\2020 -2021\визитка\грамота детский сад год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2518" cy="1390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92403"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  <w:t xml:space="preserve"> </w:t>
                  </w:r>
                  <w:r w:rsidRPr="00992403">
                    <w:rPr>
                      <w:noProof/>
                    </w:rPr>
                    <w:drawing>
                      <wp:inline distT="0" distB="0" distL="0" distR="0">
                        <wp:extent cx="895174" cy="1381125"/>
                        <wp:effectExtent l="19050" t="0" r="176" b="0"/>
                        <wp:docPr id="11" name="Рисунок 1" descr="d:\Desktop\2020 -2021\визитка\книга почета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Desktop\2020 -2021\визитка\книга почета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74" cy="1381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2B17" w:rsidRPr="00681EB3">
                    <w:rPr>
                      <w:rFonts w:eastAsia="Calibri"/>
                      <w:sz w:val="28"/>
                      <w:szCs w:val="28"/>
                      <w:u w:val="single"/>
                    </w:rPr>
                    <w:object w:dxaOrig="4320" w:dyaOrig="432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9.5pt;height:105pt" o:ole="">
                        <v:imagedata r:id="rId12" o:title=""/>
                      </v:shape>
                      <o:OLEObject Type="Embed" ProgID="FoxitReader.Document" ShapeID="_x0000_i1025" DrawAspect="Content" ObjectID="_1670772372" r:id="rId13"/>
                    </w:object>
                  </w:r>
                  <w:r w:rsidR="00C82B17" w:rsidRPr="00C82B17">
                    <w:rPr>
                      <w:rFonts w:eastAsia="Calibri"/>
                      <w:noProof/>
                      <w:sz w:val="28"/>
                      <w:szCs w:val="28"/>
                      <w:u w:val="single"/>
                    </w:rPr>
                    <w:drawing>
                      <wp:inline distT="0" distB="0" distL="0" distR="0">
                        <wp:extent cx="943207" cy="1381125"/>
                        <wp:effectExtent l="19050" t="0" r="9293" b="0"/>
                        <wp:docPr id="13" name="Рисунок 3" descr="d:\Desktop\Махаббат\метод работа\2019-2020\ГРАМОТЫ 2020\Овчинникова\img120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Desktop\Махаббат\метод работа\2019-2020\ГРАМОТЫ 2020\Овчинникова\img120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4094" cy="1382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137D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2C6DFB" w:rsidRPr="00DB0E9D" w:rsidRDefault="002C6DFB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sz w:val="22"/>
                      <w:szCs w:val="22"/>
                    </w:rPr>
                  </w:pP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ремонтно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452C2D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407C2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1511" w:rsidRDefault="00041511" w:rsidP="00D94AC3">
      <w:pPr>
        <w:spacing w:after="0" w:line="240" w:lineRule="auto"/>
      </w:pPr>
      <w:r>
        <w:separator/>
      </w:r>
    </w:p>
  </w:endnote>
  <w:endnote w:type="continuationSeparator" w:id="0">
    <w:p w:rsidR="00041511" w:rsidRDefault="00041511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1511" w:rsidRDefault="00041511" w:rsidP="00D94AC3">
      <w:pPr>
        <w:spacing w:after="0" w:line="240" w:lineRule="auto"/>
      </w:pPr>
      <w:r>
        <w:separator/>
      </w:r>
    </w:p>
  </w:footnote>
  <w:footnote w:type="continuationSeparator" w:id="0">
    <w:p w:rsidR="00041511" w:rsidRDefault="00041511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6F1F57C6"/>
    <w:multiLevelType w:val="hybridMultilevel"/>
    <w:tmpl w:val="91B44C28"/>
    <w:lvl w:ilvl="0" w:tplc="FCC0DBCC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2"/>
  </w:num>
  <w:num w:numId="8">
    <w:abstractNumId w:val="3"/>
  </w:num>
  <w:num w:numId="9">
    <w:abstractNumId w:val="13"/>
  </w:num>
  <w:num w:numId="10">
    <w:abstractNumId w:val="2"/>
  </w:num>
  <w:num w:numId="11">
    <w:abstractNumId w:val="10"/>
  </w:num>
  <w:num w:numId="12">
    <w:abstractNumId w:val="5"/>
  </w:num>
  <w:num w:numId="13">
    <w:abstractNumId w:val="0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D94AC3"/>
    <w:rsid w:val="0003674B"/>
    <w:rsid w:val="00041511"/>
    <w:rsid w:val="000523A6"/>
    <w:rsid w:val="00065306"/>
    <w:rsid w:val="00082A70"/>
    <w:rsid w:val="000905FA"/>
    <w:rsid w:val="00091F03"/>
    <w:rsid w:val="000B7BAA"/>
    <w:rsid w:val="000C39E0"/>
    <w:rsid w:val="000D3D21"/>
    <w:rsid w:val="000E080F"/>
    <w:rsid w:val="001407C2"/>
    <w:rsid w:val="00195292"/>
    <w:rsid w:val="001A1BC6"/>
    <w:rsid w:val="001B650A"/>
    <w:rsid w:val="001C12A7"/>
    <w:rsid w:val="001C7D48"/>
    <w:rsid w:val="001D0F52"/>
    <w:rsid w:val="00212C05"/>
    <w:rsid w:val="002244C1"/>
    <w:rsid w:val="00246294"/>
    <w:rsid w:val="00246905"/>
    <w:rsid w:val="002C6DFB"/>
    <w:rsid w:val="002D3A23"/>
    <w:rsid w:val="002E4196"/>
    <w:rsid w:val="002E4993"/>
    <w:rsid w:val="00305B50"/>
    <w:rsid w:val="00311D1E"/>
    <w:rsid w:val="003412F6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F2DF1"/>
    <w:rsid w:val="005F40DF"/>
    <w:rsid w:val="005F7F57"/>
    <w:rsid w:val="00616235"/>
    <w:rsid w:val="00626C6D"/>
    <w:rsid w:val="00631929"/>
    <w:rsid w:val="006368C1"/>
    <w:rsid w:val="006719B5"/>
    <w:rsid w:val="006F77EE"/>
    <w:rsid w:val="00712C3D"/>
    <w:rsid w:val="0073558A"/>
    <w:rsid w:val="00742EB4"/>
    <w:rsid w:val="007723B5"/>
    <w:rsid w:val="007C4CD3"/>
    <w:rsid w:val="007D6EE8"/>
    <w:rsid w:val="00816B69"/>
    <w:rsid w:val="0084137D"/>
    <w:rsid w:val="008671DF"/>
    <w:rsid w:val="008674BE"/>
    <w:rsid w:val="00923A87"/>
    <w:rsid w:val="009244CC"/>
    <w:rsid w:val="009245AE"/>
    <w:rsid w:val="00954A18"/>
    <w:rsid w:val="00992403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B61363"/>
    <w:rsid w:val="00B84859"/>
    <w:rsid w:val="00B90B5C"/>
    <w:rsid w:val="00BB30C2"/>
    <w:rsid w:val="00BC2E3D"/>
    <w:rsid w:val="00BC5918"/>
    <w:rsid w:val="00C5428B"/>
    <w:rsid w:val="00C82B17"/>
    <w:rsid w:val="00CD1DF2"/>
    <w:rsid w:val="00D250E2"/>
    <w:rsid w:val="00D40819"/>
    <w:rsid w:val="00D9115E"/>
    <w:rsid w:val="00D94AC3"/>
    <w:rsid w:val="00DA3A4F"/>
    <w:rsid w:val="00DB0E9D"/>
    <w:rsid w:val="00DE417D"/>
    <w:rsid w:val="00E21B16"/>
    <w:rsid w:val="00E23170"/>
    <w:rsid w:val="00E65E40"/>
    <w:rsid w:val="00ED2C38"/>
    <w:rsid w:val="00ED570B"/>
    <w:rsid w:val="00EF0B80"/>
    <w:rsid w:val="00F125DF"/>
    <w:rsid w:val="00F35182"/>
    <w:rsid w:val="00FB1501"/>
    <w:rsid w:val="00FC08A9"/>
    <w:rsid w:val="00FE45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5EB3EB-B679-4B3E-8F3F-8EDB21D70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user</cp:lastModifiedBy>
  <cp:revision>18</cp:revision>
  <cp:lastPrinted>2009-01-08T12:05:00Z</cp:lastPrinted>
  <dcterms:created xsi:type="dcterms:W3CDTF">2020-12-23T13:32:00Z</dcterms:created>
  <dcterms:modified xsi:type="dcterms:W3CDTF">2020-12-29T13:40:00Z</dcterms:modified>
</cp:coreProperties>
</file>