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C3" w:rsidRPr="00DB0E9D" w:rsidRDefault="00D56FD6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>
          <v:rect id="Прямоугольник 7" o:spid="_x0000_s1040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271094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  <w:r>
                    <w:rPr>
                      <w:rFonts w:asciiTheme="majorHAnsi" w:eastAsia="Calibri" w:hAnsiTheme="majorHAnsi" w:cs="Times New Roman"/>
                      <w:b/>
                      <w:bCs/>
                      <w:noProof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  <w:drawing>
                      <wp:inline distT="0" distB="0" distL="0" distR="0">
                        <wp:extent cx="2276736" cy="2733675"/>
                        <wp:effectExtent l="19050" t="0" r="9264" b="0"/>
                        <wp:docPr id="8" name="Рисунок 1" descr="C:\Users\информатика\Downloads\IMG_20210111_2327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информатика\Downloads\IMG_20210111_2327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4908" r="2465" b="52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736" cy="2733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D1DF2" w:rsidRP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D1DF2" w:rsidRPr="000E080F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</w:t>
                  </w:r>
                  <w:r w:rsidR="0027109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обще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образовательное</w:t>
                  </w:r>
                  <w:proofErr w:type="spellEnd"/>
                  <w:r w:rsidR="00322A7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автономное</w:t>
                  </w:r>
                  <w:proofErr w:type="spellEnd"/>
                  <w:r w:rsidR="00322A7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 w:rsidR="0027109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Осн</w:t>
                  </w:r>
                  <w:r w:rsidR="00322A7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о</w:t>
                  </w:r>
                  <w:r w:rsidR="0027109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вн</w:t>
                  </w:r>
                  <w:r w:rsidR="00322A7E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а</w:t>
                  </w:r>
                  <w:r w:rsidR="0027109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я общеобразовательная школа №63 г. Орска» </w:t>
                  </w:r>
                </w:p>
                <w:p w:rsidR="002C6DFB" w:rsidRPr="00FB1501" w:rsidRDefault="00CD1DF2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Юридический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фактический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46242</w:t>
                  </w:r>
                  <w:r w:rsidR="0027109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Орск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Оренбургская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область,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ул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. </w:t>
                  </w:r>
                  <w:r w:rsidR="0027109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Центральная, 35.</w:t>
                  </w:r>
                </w:p>
                <w:p w:rsidR="00E23170" w:rsidRPr="00FB1501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2C6DFB" w:rsidRPr="00FB1501" w:rsidRDefault="002C6DFB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Пятидневная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рабочая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неделя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271094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Рабочие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понедельник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–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пятница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271094" w:rsidRDefault="00271094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</w:p>
                <w:p w:rsidR="002C6DFB" w:rsidRPr="00FB1501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Выходные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-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суббота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воскресенье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праздничные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,  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установленные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 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законодательством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Российской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Федерации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2E4196" w:rsidRDefault="00CD1DF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Руководитель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27109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директор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</w:p>
                <w:p w:rsidR="00271094" w:rsidRPr="002C6DFB" w:rsidRDefault="00271094" w:rsidP="0027109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Батманова Галина Александровна</w:t>
                  </w:r>
                </w:p>
                <w:p w:rsidR="002C6DFB" w:rsidRPr="002C6DFB" w:rsidRDefault="00CD1DF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271094" w:rsidRDefault="002C6DFB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(8-3537) 4</w:t>
                  </w:r>
                  <w:r w:rsidR="0027109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9</w:t>
                  </w:r>
                  <w:r w:rsidR="0027109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</w:t>
                  </w:r>
                  <w:r w:rsidR="0027109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-7</w:t>
                  </w:r>
                  <w:r w:rsidR="0027109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6</w:t>
                  </w:r>
                  <w:r w:rsidR="0027109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Электронный</w:t>
                  </w:r>
                  <w:proofErr w:type="spellEnd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адрес: </w:t>
                  </w:r>
                </w:p>
                <w:p w:rsidR="00CD1DF2" w:rsidRPr="00271094" w:rsidRDefault="00CD1DF2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hyperlink r:id="rId9" w:history="1">
                    <w:r w:rsidR="00271094" w:rsidRPr="009C1769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school-63-12@yandex.ru</w:t>
                    </w:r>
                  </w:hyperlink>
                  <w:r w:rsidR="0027109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 </w:t>
                  </w:r>
                </w:p>
                <w:p w:rsidR="00271094" w:rsidRPr="00271094" w:rsidRDefault="00271094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</w:p>
                <w:p w:rsidR="00CD1DF2" w:rsidRPr="00CD1DF2" w:rsidRDefault="00271094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  <w:bookmarkStart w:id="0" w:name="_GoBack"/>
                  <w:bookmarkEnd w:id="0"/>
                  <w:r w:rsidRPr="00271094">
                    <w:rPr>
                      <w:noProof/>
                      <w:szCs w:val="40"/>
                      <w:lang w:val="ru-RU" w:eastAsia="ru-RU"/>
                    </w:rPr>
                    <w:drawing>
                      <wp:inline distT="0" distB="0" distL="0" distR="0">
                        <wp:extent cx="1257300" cy="1257300"/>
                        <wp:effectExtent l="0" t="0" r="0" b="0"/>
                        <wp:docPr id="5" name="Рисунок 1" descr="http://qrcoder.ru/code/?http%3A%2F%2Fschool63.ucoz.ru%2F&amp;4&amp;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qrcoder.ru/code/?http%3A%2F%2Fschool63.ucoz.ru%2F&amp;4&amp;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2C6DFB">
        <w:rPr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-815340</wp:posOffset>
            </wp:positionV>
            <wp:extent cx="2933700" cy="2200275"/>
            <wp:effectExtent l="0" t="0" r="0" b="0"/>
            <wp:wrapNone/>
            <wp:docPr id="7" name="Рисунок 1" descr="C:\Users\Администратор\Desktop\ЛОГО Д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ГО ДС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rect id="Прямоугольник 4" o:spid="_x0000_s1037" style="position:absolute;left:0;text-align:left;margin-left:161.8pt;margin-top:-56.7pt;width:398.05pt;height:840pt;z-index:-251618304;visibility:visible;mso-position-horizontal-relative:margin;mso-position-vertical-relative:text;mso-width-relative:margin" fillcolor="#92cddc [1944]" strokecolor="#92cddc [1944]" strokeweight="1pt">
            <v:fill color2="#daeef3 [664]" rotate="t" angle="-45" focusposition="1" focussize="" focus="-50%" type="gradient"/>
            <v:shadow on="t" type="perspective" color="#205867 [1608]" opacity=".5" offset="1pt" offset2="-3pt"/>
            <v:textbox style="mso-next-textbox:#Прямоугольник 4">
              <w:txbxContent>
                <w:p w:rsidR="00452C2D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AE6254" w:rsidRDefault="00AE6254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452C2D" w:rsidRDefault="00D5101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Цель работы </w:t>
                  </w:r>
                  <w:r w:rsidR="00452C2D" w:rsidRPr="00E23170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учреждения</w:t>
                  </w:r>
                  <w:r w:rsidR="00452C2D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="00452C2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создание благоприятной образовательной среды, способствующей раскрытию индивидуальных особенностей обучающихся, обеспечивающей возможности их самоопределения, самореализации и укрепления здоровья школьников. </w:t>
                  </w:r>
                </w:p>
                <w:p w:rsidR="00AE6254" w:rsidRDefault="00AE6254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D5101D" w:rsidRPr="00452C2D" w:rsidRDefault="00D5101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452C2D" w:rsidRDefault="00452C2D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слуги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1C7D48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452C2D" w:rsidRDefault="00A6493E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образовательны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е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услуг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и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, </w:t>
                  </w:r>
                </w:p>
                <w:p w:rsidR="00452C2D" w:rsidRDefault="00452C2D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дополнительные образовательные услуги, в том числе платные образовательные услуги</w:t>
                  </w:r>
                  <w:r w:rsidR="002C6DFB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AE6254" w:rsidRDefault="00AE6254" w:rsidP="00AE6254">
                  <w:pPr>
                    <w:pStyle w:val="a9"/>
                    <w:spacing w:before="0" w:beforeAutospacing="0" w:after="0" w:afterAutospacing="0"/>
                    <w:ind w:left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AE6254" w:rsidRPr="00452C2D" w:rsidRDefault="00AE6254" w:rsidP="00AE6254">
                  <w:pPr>
                    <w:pStyle w:val="a9"/>
                    <w:spacing w:before="0" w:beforeAutospacing="0" w:after="0" w:afterAutospacing="0"/>
                    <w:ind w:left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A6493E" w:rsidRPr="00452C2D" w:rsidRDefault="00A6493E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="00D5101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40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0 мест, списочный состав детей в учреждении – </w:t>
                  </w:r>
                  <w:r w:rsidR="00D5101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212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человек. </w:t>
                  </w:r>
                </w:p>
                <w:p w:rsidR="00D5101D" w:rsidRDefault="00D5101D" w:rsidP="00E21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</w:p>
                <w:p w:rsidR="00AE6254" w:rsidRDefault="00AE6254" w:rsidP="00E21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</w:p>
                <w:p w:rsidR="00D5101D" w:rsidRPr="00AE6254" w:rsidRDefault="00D5101D" w:rsidP="00AE625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AE6254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Состав педагогических кадров:</w:t>
                  </w:r>
                </w:p>
                <w:p w:rsidR="00D5101D" w:rsidRPr="00D5101D" w:rsidRDefault="00D5101D" w:rsidP="00D5101D">
                  <w:pPr>
                    <w:pStyle w:val="ab"/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5101D">
                    <w:rPr>
                      <w:rFonts w:ascii="Times New Roman" w:hAnsi="Times New Roman" w:cs="Times New Roman"/>
                      <w:lang w:val="ru-RU"/>
                    </w:rPr>
                    <w:t>администрация (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  <w:r w:rsidRPr="00D5101D">
                    <w:rPr>
                      <w:rFonts w:ascii="Times New Roman" w:hAnsi="Times New Roman" w:cs="Times New Roman"/>
                      <w:lang w:val="ru-RU"/>
                    </w:rPr>
                    <w:t xml:space="preserve"> человек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а</w:t>
                  </w:r>
                  <w:r w:rsidRPr="00D5101D">
                    <w:rPr>
                      <w:rFonts w:ascii="Times New Roman" w:hAnsi="Times New Roman" w:cs="Times New Roman"/>
                      <w:lang w:val="ru-RU"/>
                    </w:rPr>
                    <w:t>),</w:t>
                  </w:r>
                </w:p>
                <w:p w:rsidR="00D5101D" w:rsidRPr="00D5101D" w:rsidRDefault="00D5101D" w:rsidP="00D5101D">
                  <w:pPr>
                    <w:pStyle w:val="ab"/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учителя (10</w:t>
                  </w:r>
                  <w:r w:rsidRPr="00D5101D">
                    <w:rPr>
                      <w:rFonts w:ascii="Times New Roman" w:hAnsi="Times New Roman" w:cs="Times New Roman"/>
                      <w:lang w:val="ru-RU"/>
                    </w:rPr>
                    <w:t xml:space="preserve"> человек),</w:t>
                  </w:r>
                </w:p>
                <w:p w:rsidR="00D5101D" w:rsidRDefault="00AE6254" w:rsidP="00D5101D">
                  <w:pPr>
                    <w:pStyle w:val="ab"/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социальный педагог (1 человек)</w:t>
                  </w:r>
                </w:p>
                <w:p w:rsidR="00AE6254" w:rsidRDefault="00AE6254" w:rsidP="00AE6254">
                  <w:pPr>
                    <w:pStyle w:val="ab"/>
                    <w:spacing w:after="0" w:line="240" w:lineRule="auto"/>
                    <w:ind w:left="644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AE6254" w:rsidRPr="00D5101D" w:rsidRDefault="00AE6254" w:rsidP="00AE6254">
                  <w:pPr>
                    <w:pStyle w:val="ab"/>
                    <w:spacing w:after="0" w:line="240" w:lineRule="auto"/>
                    <w:ind w:left="644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212C05" w:rsidRPr="00452C2D" w:rsidRDefault="00212C05" w:rsidP="00D5101D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Уровень квалификации педагогических кадров:</w:t>
                  </w:r>
                </w:p>
                <w:p w:rsidR="00452C2D" w:rsidRPr="00452C2D" w:rsidRDefault="00452C2D" w:rsidP="00AE6254">
                  <w:pPr>
                    <w:pStyle w:val="ab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высшим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образование</w:t>
                  </w:r>
                  <w:proofErr w:type="spellEnd"/>
                  <w:r w:rsidR="00D5101D">
                    <w:rPr>
                      <w:rFonts w:ascii="Times New Roman" w:hAnsi="Times New Roman" w:cs="Times New Roman"/>
                      <w:lang w:val="ru-RU"/>
                    </w:rPr>
                    <w:t>м – 93</w:t>
                  </w:r>
                  <w:r w:rsidRPr="00452C2D">
                    <w:rPr>
                      <w:rFonts w:ascii="Times New Roman" w:hAnsi="Times New Roman" w:cs="Times New Roman"/>
                    </w:rPr>
                    <w:t>%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;</w:t>
                  </w:r>
                </w:p>
                <w:p w:rsidR="00452C2D" w:rsidRPr="00452C2D" w:rsidRDefault="00452C2D" w:rsidP="00AE6254">
                  <w:pPr>
                    <w:pStyle w:val="ab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со средним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образование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м</w:t>
                  </w:r>
                  <w:r w:rsidR="00D5101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D5101D">
                    <w:rPr>
                      <w:rFonts w:ascii="Times New Roman" w:hAnsi="Times New Roman" w:cs="Times New Roman"/>
                      <w:lang w:val="ru-RU"/>
                    </w:rPr>
                    <w:t>7</w:t>
                  </w:r>
                  <w:r w:rsidRPr="00452C2D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5F40DF" w:rsidRPr="00AE6254" w:rsidRDefault="00212C05" w:rsidP="00AE6254">
                  <w:pPr>
                    <w:pStyle w:val="ab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высшей 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 xml:space="preserve">и первой квалификационными категориями 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D5101D">
                    <w:rPr>
                      <w:rFonts w:ascii="Times New Roman" w:hAnsi="Times New Roman" w:cs="Times New Roman"/>
                      <w:lang w:val="ru-RU"/>
                    </w:rPr>
                    <w:t>85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>%</w:t>
                  </w:r>
                </w:p>
                <w:p w:rsidR="00AE6254" w:rsidRDefault="00AE6254" w:rsidP="00AE6254">
                  <w:pPr>
                    <w:pStyle w:val="ab"/>
                    <w:spacing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</w:p>
                <w:p w:rsidR="00AE6254" w:rsidRDefault="00AE6254" w:rsidP="00AE6254">
                  <w:pPr>
                    <w:pStyle w:val="ab"/>
                    <w:spacing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</w:p>
                <w:p w:rsidR="00AE6254" w:rsidRPr="00452C2D" w:rsidRDefault="00AE6254" w:rsidP="00AE6254">
                  <w:pPr>
                    <w:pStyle w:val="ab"/>
                    <w:spacing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DB0E9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kern w:val="24"/>
                      <w:sz w:val="22"/>
                      <w:szCs w:val="22"/>
                    </w:rPr>
                    <w:t>Учреждение 19</w:t>
                  </w:r>
                  <w:r w:rsidR="00D5101D">
                    <w:rPr>
                      <w:kern w:val="24"/>
                      <w:sz w:val="22"/>
                      <w:szCs w:val="22"/>
                    </w:rPr>
                    <w:t>39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года застройки, состояние здания и помещений удовлетворительное. В</w:t>
                  </w:r>
                  <w:r w:rsidR="00AE6254">
                    <w:rPr>
                      <w:kern w:val="24"/>
                      <w:sz w:val="22"/>
                      <w:szCs w:val="22"/>
                    </w:rPr>
                    <w:t xml:space="preserve"> 2007г. произведен внутренний капитальный ремонт, в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201</w:t>
                  </w:r>
                  <w:r w:rsidR="00AE6254">
                    <w:rPr>
                      <w:kern w:val="24"/>
                      <w:sz w:val="22"/>
                      <w:szCs w:val="22"/>
                    </w:rPr>
                    <w:t xml:space="preserve">9-2020 годах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произведен </w:t>
                  </w:r>
                  <w:r w:rsidR="00AE6254">
                    <w:rPr>
                      <w:kern w:val="24"/>
                      <w:sz w:val="22"/>
                      <w:szCs w:val="22"/>
                    </w:rPr>
                    <w:t xml:space="preserve">капитальный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ремонт </w:t>
                  </w:r>
                  <w:r w:rsidR="00AE6254">
                    <w:rPr>
                      <w:kern w:val="24"/>
                      <w:sz w:val="22"/>
                      <w:szCs w:val="22"/>
                    </w:rPr>
                    <w:t>фасада здания школы, спортивного зала, мастерских.</w:t>
                  </w:r>
                </w:p>
                <w:p w:rsidR="00AE6254" w:rsidRPr="00452C2D" w:rsidRDefault="00AE6254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</w:p>
                <w:p w:rsidR="00AE6254" w:rsidRDefault="00AE6254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</w:p>
                <w:p w:rsidR="00AE6254" w:rsidRPr="00452C2D" w:rsidRDefault="00AE6254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</w:p>
                <w:p w:rsidR="0084137D" w:rsidRDefault="0084137D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B0E9D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Перспективы деятельности и развития организации:</w:t>
                  </w:r>
                </w:p>
                <w:p w:rsidR="002C6DFB" w:rsidRPr="00DB0E9D" w:rsidRDefault="002C6DFB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sz w:val="22"/>
                      <w:szCs w:val="22"/>
                    </w:rPr>
                  </w:pPr>
                </w:p>
                <w:p w:rsidR="00AE6254" w:rsidRDefault="00AE6254" w:rsidP="002C6DF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Оснащение учреждения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интерактивными сенсорными мониторами, оргтехникой, компьютерами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AE6254" w:rsidRDefault="00AE6254" w:rsidP="002C6DF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Создание условий для обучения детей с ограниченными возможностями здоровья.</w:t>
                  </w:r>
                </w:p>
                <w:p w:rsidR="0084137D" w:rsidRDefault="002C6DFB" w:rsidP="002C6DF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Совершенствование</w:t>
                  </w:r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развивающей среды прилегающей территории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(прогулочных участков и спортивной площадки) </w:t>
                  </w:r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в соответствии с</w:t>
                  </w:r>
                  <w:r w:rsidR="00AE6254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ФГОС</w:t>
                  </w:r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. </w:t>
                  </w:r>
                </w:p>
                <w:p w:rsidR="00AE6254" w:rsidRPr="00452C2D" w:rsidRDefault="00AE6254" w:rsidP="00AE6254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ind w:left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5F40DF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</w:p>
                <w:p w:rsidR="005F40DF" w:rsidRPr="001C7D48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  <w:lang w:val="ru-RU" w:eastAsia="ru-RU"/>
        </w:rPr>
        <w:t xml:space="preserve"> </w:t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6FD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  <w:r w:rsidR="001C7D48">
        <w:rPr>
          <w:noProof/>
          <w:lang w:val="ru-RU" w:eastAsia="ru-RU"/>
        </w:rPr>
        <w:t xml:space="preserve"> </w:t>
      </w:r>
    </w:p>
    <w:sectPr w:rsidR="00D94AC3" w:rsidRPr="00DB0E9D" w:rsidSect="002E4993">
      <w:headerReference w:type="default" r:id="rId14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A1C" w:rsidRDefault="003F4A1C" w:rsidP="00D94AC3">
      <w:pPr>
        <w:spacing w:after="0" w:line="240" w:lineRule="auto"/>
      </w:pPr>
      <w:r>
        <w:separator/>
      </w:r>
    </w:p>
  </w:endnote>
  <w:endnote w:type="continuationSeparator" w:id="0">
    <w:p w:rsidR="003F4A1C" w:rsidRDefault="003F4A1C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A1C" w:rsidRDefault="003F4A1C" w:rsidP="00D94AC3">
      <w:pPr>
        <w:spacing w:after="0" w:line="240" w:lineRule="auto"/>
      </w:pPr>
      <w:r>
        <w:separator/>
      </w:r>
    </w:p>
  </w:footnote>
  <w:footnote w:type="continuationSeparator" w:id="0">
    <w:p w:rsidR="003F4A1C" w:rsidRDefault="003F4A1C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3E3A7F"/>
    <w:multiLevelType w:val="hybridMultilevel"/>
    <w:tmpl w:val="C4C2C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FF64BF1"/>
    <w:multiLevelType w:val="hybridMultilevel"/>
    <w:tmpl w:val="24A0893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D292762"/>
    <w:multiLevelType w:val="hybridMultilevel"/>
    <w:tmpl w:val="111CDC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7"/>
  </w:num>
  <w:num w:numId="4">
    <w:abstractNumId w:val="10"/>
  </w:num>
  <w:num w:numId="5">
    <w:abstractNumId w:val="1"/>
  </w:num>
  <w:num w:numId="6">
    <w:abstractNumId w:val="8"/>
  </w:num>
  <w:num w:numId="7">
    <w:abstractNumId w:val="14"/>
  </w:num>
  <w:num w:numId="8">
    <w:abstractNumId w:val="4"/>
  </w:num>
  <w:num w:numId="9">
    <w:abstractNumId w:val="15"/>
  </w:num>
  <w:num w:numId="10">
    <w:abstractNumId w:val="2"/>
  </w:num>
  <w:num w:numId="11">
    <w:abstractNumId w:val="12"/>
  </w:num>
  <w:num w:numId="12">
    <w:abstractNumId w:val="6"/>
  </w:num>
  <w:num w:numId="13">
    <w:abstractNumId w:val="0"/>
  </w:num>
  <w:num w:numId="14">
    <w:abstractNumId w:val="3"/>
  </w:num>
  <w:num w:numId="15">
    <w:abstractNumId w:val="9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D94AC3"/>
    <w:rsid w:val="00065306"/>
    <w:rsid w:val="00082A70"/>
    <w:rsid w:val="000905FA"/>
    <w:rsid w:val="00091F03"/>
    <w:rsid w:val="000B7BAA"/>
    <w:rsid w:val="000D3D21"/>
    <w:rsid w:val="000E080F"/>
    <w:rsid w:val="00195292"/>
    <w:rsid w:val="001B650A"/>
    <w:rsid w:val="001C12A7"/>
    <w:rsid w:val="001C7D48"/>
    <w:rsid w:val="00212C05"/>
    <w:rsid w:val="002244C1"/>
    <w:rsid w:val="00246294"/>
    <w:rsid w:val="00246905"/>
    <w:rsid w:val="00271094"/>
    <w:rsid w:val="002C6DFB"/>
    <w:rsid w:val="002D3A23"/>
    <w:rsid w:val="002E4196"/>
    <w:rsid w:val="002E4993"/>
    <w:rsid w:val="00322A7E"/>
    <w:rsid w:val="003506E7"/>
    <w:rsid w:val="00357754"/>
    <w:rsid w:val="00365AC1"/>
    <w:rsid w:val="003E4E2F"/>
    <w:rsid w:val="003E6435"/>
    <w:rsid w:val="003F22BD"/>
    <w:rsid w:val="003F23B8"/>
    <w:rsid w:val="003F4A1C"/>
    <w:rsid w:val="004125DB"/>
    <w:rsid w:val="00452C2D"/>
    <w:rsid w:val="004B5AA9"/>
    <w:rsid w:val="0052068A"/>
    <w:rsid w:val="00535BE5"/>
    <w:rsid w:val="00540495"/>
    <w:rsid w:val="00546345"/>
    <w:rsid w:val="0056124B"/>
    <w:rsid w:val="00577CE1"/>
    <w:rsid w:val="005F2DF1"/>
    <w:rsid w:val="005F40DF"/>
    <w:rsid w:val="005F7F57"/>
    <w:rsid w:val="00616235"/>
    <w:rsid w:val="00631929"/>
    <w:rsid w:val="006368C1"/>
    <w:rsid w:val="006719B5"/>
    <w:rsid w:val="006F77EE"/>
    <w:rsid w:val="00712C3D"/>
    <w:rsid w:val="0073558A"/>
    <w:rsid w:val="007723B5"/>
    <w:rsid w:val="007C4CD3"/>
    <w:rsid w:val="007D6EE8"/>
    <w:rsid w:val="00816B69"/>
    <w:rsid w:val="0084137D"/>
    <w:rsid w:val="008671DF"/>
    <w:rsid w:val="008674BE"/>
    <w:rsid w:val="00923A87"/>
    <w:rsid w:val="009244CC"/>
    <w:rsid w:val="009245AE"/>
    <w:rsid w:val="00954A18"/>
    <w:rsid w:val="009B3330"/>
    <w:rsid w:val="00A15ECA"/>
    <w:rsid w:val="00A6493E"/>
    <w:rsid w:val="00A669D1"/>
    <w:rsid w:val="00A86EA7"/>
    <w:rsid w:val="00AB6CAA"/>
    <w:rsid w:val="00AD2367"/>
    <w:rsid w:val="00AE080F"/>
    <w:rsid w:val="00AE6254"/>
    <w:rsid w:val="00AE6F93"/>
    <w:rsid w:val="00AF0AF3"/>
    <w:rsid w:val="00B61363"/>
    <w:rsid w:val="00B84859"/>
    <w:rsid w:val="00B90B5C"/>
    <w:rsid w:val="00BB30C2"/>
    <w:rsid w:val="00BC2E3D"/>
    <w:rsid w:val="00BC5918"/>
    <w:rsid w:val="00C3074F"/>
    <w:rsid w:val="00C5428B"/>
    <w:rsid w:val="00CD1DF2"/>
    <w:rsid w:val="00D250E2"/>
    <w:rsid w:val="00D40819"/>
    <w:rsid w:val="00D5101D"/>
    <w:rsid w:val="00D56FD6"/>
    <w:rsid w:val="00D9115E"/>
    <w:rsid w:val="00D94AC3"/>
    <w:rsid w:val="00DA3A4F"/>
    <w:rsid w:val="00DB0E9D"/>
    <w:rsid w:val="00E21B16"/>
    <w:rsid w:val="00E23170"/>
    <w:rsid w:val="00E65E40"/>
    <w:rsid w:val="00ED2C38"/>
    <w:rsid w:val="00ED570B"/>
    <w:rsid w:val="00EF0B80"/>
    <w:rsid w:val="00F125DF"/>
    <w:rsid w:val="00F35182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2710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mailto:school-63-12@yandex.r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8CD93-45BA-42E9-B5EA-1E0497545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информатика</cp:lastModifiedBy>
  <cp:revision>18</cp:revision>
  <cp:lastPrinted>2009-01-08T12:05:00Z</cp:lastPrinted>
  <dcterms:created xsi:type="dcterms:W3CDTF">2020-12-23T13:32:00Z</dcterms:created>
  <dcterms:modified xsi:type="dcterms:W3CDTF">2021-01-12T04:11:00Z</dcterms:modified>
</cp:coreProperties>
</file>