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A707B2" w:rsidP="00DB0E9D">
      <w:pPr>
        <w:spacing w:after="0" w:line="240" w:lineRule="auto"/>
        <w:jc w:val="both"/>
        <w:rPr>
          <w:noProof/>
          <w:lang w:eastAsia="uk-UA"/>
        </w:rPr>
      </w:pPr>
      <w:r>
        <w:rPr>
          <w:noProof/>
        </w:rPr>
        <w:pict>
          <v:rect id="Прямоугольник 7" o:spid="_x0000_s1026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B92D4B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71675" cy="1371600"/>
                        <wp:effectExtent l="0" t="0" r="9525" b="0"/>
                        <wp:docPr id="11" name="Рисунок 3" descr="rodnichok_-_emblem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rodnichok_-_emblema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040" cy="1376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Pr="00820EE8" w:rsidRDefault="00820EE8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обще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образовательное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автономное учреждение 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Средняя общеобразовательная школа № 20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г. Орска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</w:t>
                  </w:r>
                </w:p>
                <w:p w:rsidR="00820EE8" w:rsidRDefault="00CD1DF2" w:rsidP="00820EE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 и фактич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еский адрес 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462453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Орск, 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с. Ударник ,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я область,  </w:t>
                  </w:r>
                </w:p>
                <w:p w:rsidR="002C6DFB" w:rsidRDefault="00820EE8" w:rsidP="00820EE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ул. Школьная,  10</w:t>
                  </w:r>
                </w:p>
                <w:p w:rsidR="00820EE8" w:rsidRPr="00820EE8" w:rsidRDefault="00820EE8" w:rsidP="00820EE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рабочаянеделя.</w:t>
                  </w:r>
                </w:p>
                <w:p w:rsidR="00820EE8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Рабочиедни: понедельник – пятница.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Груп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пы функционируют в режиме сокращенного дня -10,5 часов.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 </w:t>
                  </w:r>
                </w:p>
                <w:p w:rsidR="00820EE8" w:rsidRDefault="00820EE8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Выходныедни - суббота, воскресенье и праздничныедни,  установленные  законодательством РоссийскойФедерации.</w:t>
                  </w:r>
                </w:p>
                <w:p w:rsidR="002E4196" w:rsidRPr="00820EE8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Ру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ководительучреждения: 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директор:</w:t>
                  </w:r>
                </w:p>
                <w:p w:rsidR="002E4196" w:rsidRPr="00820EE8" w:rsidRDefault="00820EE8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Валова</w:t>
                  </w:r>
                </w:p>
                <w:p w:rsidR="002C6DFB" w:rsidRPr="002C6DFB" w:rsidRDefault="00820EE8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Людмила Васильевна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Default="00820EE8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(8-3537) 26-11-47 ; 26-11-86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Электронный адрес:  </w:t>
                  </w:r>
                  <w:hyperlink r:id="rId9" w:history="1">
                    <w:r w:rsidR="00D72991" w:rsidRPr="00CF016B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udarnik</w:t>
                    </w:r>
                    <w:r w:rsidR="00D72991" w:rsidRPr="00CF016B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20@</w:t>
                    </w:r>
                    <w:r w:rsidR="00D72991" w:rsidRPr="00CF016B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yandex</w:t>
                    </w:r>
                    <w:r w:rsidR="00D72991" w:rsidRPr="00CF016B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.ru</w:t>
                    </w:r>
                  </w:hyperlink>
                </w:p>
                <w:p w:rsidR="00D72991" w:rsidRPr="00FB1501" w:rsidRDefault="00D72991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CD1DF2" w:rsidRPr="00CD1DF2" w:rsidRDefault="00D72991" w:rsidP="001B650A">
                  <w:pPr>
                    <w:jc w:val="center"/>
                    <w:rPr>
                      <w:szCs w:val="40"/>
                    </w:rPr>
                  </w:pPr>
                  <w:r>
                    <w:rPr>
                      <w:noProof/>
                      <w:szCs w:val="40"/>
                    </w:rPr>
                    <w:drawing>
                      <wp:inline distT="0" distB="0" distL="0" distR="0">
                        <wp:extent cx="1409700" cy="1409700"/>
                        <wp:effectExtent l="19050" t="0" r="0" b="0"/>
                        <wp:docPr id="3" name="Рисунок 6" descr="C:\Documents and Settings\admin\Рабочий стол\11.01.2021 ВХОД\ко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admin\Рабочий стол\11.01.2021 ВХОД\код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Прямоугольник 4" o:spid="_x0000_s1027" style="position:absolute;left:0;text-align:left;margin-left:161.8pt;margin-top:-56.7pt;width:398.05pt;height:840pt;z-index:-25161830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AF7EFD" w:rsidRPr="00452C2D" w:rsidRDefault="00AF7EF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</w:p>
                <w:p w:rsidR="00452C2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="00324FD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услуги;</w:t>
                  </w:r>
                </w:p>
                <w:p w:rsidR="005F40DF" w:rsidRDefault="002C6DFB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услуги по 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присмотр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ух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од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детей</w:t>
                  </w:r>
                  <w:r w:rsidR="00820EE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возрасте от 1,5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лет до прекра</w:t>
                  </w:r>
                  <w:r w:rsidR="00AF7EF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щения образовательных отношений.</w:t>
                  </w:r>
                </w:p>
                <w:p w:rsidR="00AF7EFD" w:rsidRDefault="00AF7EFD" w:rsidP="00AF7EFD">
                  <w:pPr>
                    <w:pStyle w:val="a9"/>
                    <w:spacing w:before="0" w:beforeAutospacing="0" w:after="0" w:afterAutospacing="0"/>
                    <w:ind w:left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A6493E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="00820EE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99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</w:t>
                  </w:r>
                  <w:r w:rsidR="00820EE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й состав детей в учреждении – 58</w:t>
                  </w:r>
                  <w:r w:rsidR="00AF7EF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человек.</w:t>
                  </w:r>
                </w:p>
                <w:p w:rsidR="00AF7EFD" w:rsidRPr="00452C2D" w:rsidRDefault="00AF7EF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5F40DF" w:rsidRPr="00452C2D" w:rsidRDefault="00A6493E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Направленность групп:</w:t>
                  </w:r>
                </w:p>
                <w:p w:rsidR="00820EE8" w:rsidRDefault="00820EE8" w:rsidP="00820EE8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20EE8">
                    <w:rPr>
                      <w:rFonts w:ascii="Times New Roman" w:hAnsi="Times New Roman" w:cs="Times New Roman"/>
                    </w:rPr>
                    <w:t>4 группы общеразвивающей направленности</w:t>
                  </w:r>
                  <w:r w:rsidR="00324FD4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820EE8" w:rsidRPr="00820EE8" w:rsidRDefault="00820EE8" w:rsidP="00820EE8">
                  <w:pPr>
                    <w:pStyle w:val="ab"/>
                    <w:spacing w:after="0" w:line="240" w:lineRule="auto"/>
                    <w:ind w:left="360"/>
                    <w:rPr>
                      <w:rFonts w:ascii="Times New Roman" w:hAnsi="Times New Roman" w:cs="Times New Roman"/>
                    </w:rPr>
                  </w:pPr>
                </w:p>
                <w:p w:rsidR="005F40DF" w:rsidRPr="00820EE8" w:rsidRDefault="00357754" w:rsidP="00820EE8">
                  <w:pPr>
                    <w:pStyle w:val="ab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820EE8">
                    <w:rPr>
                      <w:rFonts w:ascii="Times New Roman" w:hAnsi="Times New Roman" w:cs="Times New Roman"/>
                      <w:b/>
                      <w:i/>
                    </w:rPr>
                    <w:t>Состав педагогических кадров: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старший воспитатель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(1 человек)</w:t>
                  </w:r>
                  <w:r w:rsidR="00324FD4"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212C05" w:rsidRPr="00AF7EFD" w:rsidRDefault="00820EE8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>воспитатели (5</w:t>
                  </w:r>
                  <w:r w:rsidR="00357754" w:rsidRPr="00452C2D">
                    <w:rPr>
                      <w:rFonts w:ascii="Times New Roman" w:hAnsi="Times New Roman" w:cs="Times New Roman"/>
                    </w:rPr>
                    <w:t xml:space="preserve"> человек).</w:t>
                  </w:r>
                </w:p>
                <w:p w:rsidR="00AF7EFD" w:rsidRPr="00452C2D" w:rsidRDefault="00AF7EFD" w:rsidP="00AF7EFD">
                  <w:pPr>
                    <w:pStyle w:val="ab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Доля педагогов с высшим профессиональным образование</w:t>
                  </w:r>
                  <w:r w:rsidR="00820EE8">
                    <w:rPr>
                      <w:rFonts w:ascii="Times New Roman" w:hAnsi="Times New Roman" w:cs="Times New Roman"/>
                    </w:rPr>
                    <w:t>м – 100</w:t>
                  </w:r>
                  <w:r w:rsidRPr="00452C2D">
                    <w:rPr>
                      <w:rFonts w:ascii="Times New Roman" w:hAnsi="Times New Roman" w:cs="Times New Roman"/>
                    </w:rPr>
                    <w:t>%;</w:t>
                  </w:r>
                </w:p>
                <w:p w:rsidR="00042027" w:rsidRPr="00D34CD2" w:rsidRDefault="00212C05" w:rsidP="00D34CD2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 xml:space="preserve">Доля педагогов с </w:t>
                  </w:r>
                  <w:r w:rsidR="00820EE8">
                    <w:rPr>
                      <w:rFonts w:ascii="Times New Roman" w:hAnsi="Times New Roman" w:cs="Times New Roman"/>
                    </w:rPr>
                    <w:t>первой квалификационной категорией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820EE8">
                    <w:rPr>
                      <w:rFonts w:ascii="Times New Roman" w:hAnsi="Times New Roman" w:cs="Times New Roman"/>
                    </w:rPr>
                    <w:t>100</w:t>
                  </w:r>
                  <w:r w:rsidR="00452C2D">
                    <w:rPr>
                      <w:rFonts w:ascii="Times New Roman" w:hAnsi="Times New Roman" w:cs="Times New Roman"/>
                    </w:rPr>
                    <w:t>%</w:t>
                  </w:r>
                  <w:r w:rsidR="00324FD4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34CD2" w:rsidRPr="00D34CD2" w:rsidRDefault="00D34CD2" w:rsidP="00D34CD2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</w:p>
                <w:p w:rsidR="00DB0E9D" w:rsidRDefault="00042027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>
                    <w:rPr>
                      <w:kern w:val="24"/>
                      <w:sz w:val="22"/>
                      <w:szCs w:val="22"/>
                    </w:rPr>
                    <w:t>Учреждение 1983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</w:t>
                  </w:r>
                  <w:r>
                    <w:rPr>
                      <w:kern w:val="24"/>
                      <w:sz w:val="22"/>
                      <w:szCs w:val="22"/>
                    </w:rPr>
                    <w:t>щений удовлетворительное. В 2016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 xml:space="preserve"> году произведен</w:t>
                  </w:r>
                  <w:r>
                    <w:rPr>
                      <w:kern w:val="24"/>
                      <w:sz w:val="22"/>
                      <w:szCs w:val="22"/>
                    </w:rPr>
                    <w:t xml:space="preserve"> капитальный 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 xml:space="preserve"> ремонт</w:t>
                  </w:r>
                  <w:r>
                    <w:rPr>
                      <w:kern w:val="24"/>
                      <w:sz w:val="22"/>
                      <w:szCs w:val="22"/>
                    </w:rPr>
                    <w:t xml:space="preserve"> кровли</w:t>
                  </w:r>
                  <w:r w:rsidR="00324FD4">
                    <w:rPr>
                      <w:kern w:val="24"/>
                      <w:sz w:val="22"/>
                      <w:szCs w:val="22"/>
                    </w:rPr>
                    <w:t xml:space="preserve">;     2019 год 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 xml:space="preserve">– </w:t>
                  </w:r>
                  <w:r>
                    <w:rPr>
                      <w:kern w:val="24"/>
                      <w:sz w:val="22"/>
                      <w:szCs w:val="22"/>
                    </w:rPr>
                    <w:t>частичный ремонт канализационной системы</w:t>
                  </w:r>
                  <w:r w:rsidR="00324FD4">
                    <w:rPr>
                      <w:kern w:val="24"/>
                      <w:sz w:val="22"/>
                      <w:szCs w:val="22"/>
                    </w:rPr>
                    <w:t>; 2020 год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 xml:space="preserve"> –косметический ремонт помещений (музыкальный зал, группы, пищеблок).</w:t>
                  </w:r>
                </w:p>
                <w:p w:rsidR="00042027" w:rsidRPr="00452C2D" w:rsidRDefault="00042027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</w:p>
                <w:p w:rsidR="003E6435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материалами иоборудованием составляет 80%.  </w:t>
                  </w:r>
                  <w:r w:rsidR="00042027">
                    <w:rPr>
                      <w:kern w:val="24"/>
                      <w:sz w:val="22"/>
                      <w:szCs w:val="22"/>
                    </w:rPr>
                    <w:t xml:space="preserve"> Методический кабинет оснащен: ноутбук – 1 шт., принтер – 1 шт., сканер – 1 шт., ламинатор – 1 шт.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Группы оснащены дидактическими материалами, на</w:t>
                  </w:r>
                  <w:r w:rsidR="00AF7EFD">
                    <w:rPr>
                      <w:kern w:val="24"/>
                      <w:sz w:val="22"/>
                      <w:szCs w:val="22"/>
                    </w:rPr>
                    <w:t>глядными пособиями для обучения и воспитания.</w:t>
                  </w:r>
                </w:p>
                <w:p w:rsidR="00AF7EFD" w:rsidRPr="00452C2D" w:rsidRDefault="00AF7EFD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</w:p>
                <w:p w:rsidR="003E6435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042027" w:rsidRDefault="00042027" w:rsidP="00042027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04202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Участие в </w:t>
                  </w:r>
                  <w:r w:rsidR="00CE048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Международных  игровых  конкурсах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«Человек и природа»</w:t>
                  </w:r>
                  <w:r w:rsidR="00AF7EF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, «Звездочки России».</w:t>
                  </w:r>
                </w:p>
                <w:p w:rsidR="00042027" w:rsidRDefault="00042027" w:rsidP="00042027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Участие во Всероссийских конкурсах «Праздник к нам приходит», «Умка», «Астра - природоведение для всех</w:t>
                  </w:r>
                  <w:r w:rsidR="00AF7EF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»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F7EFD" w:rsidRDefault="00AF7EFD" w:rsidP="00042027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Участие в региональных конкурсах: «Читающая семья Оренбуржья», «Бассейну Урала – чистые берега и добрососедство», НПК «Совенок».</w:t>
                  </w:r>
                </w:p>
                <w:p w:rsidR="00AF7EFD" w:rsidRDefault="00AF7EFD" w:rsidP="00042027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Участие в муниципальных конкурсах: «Загадки с грядки», «Город Орск навек любимый», «Зеленый свет», «Пожару  - нет».</w:t>
                  </w:r>
                </w:p>
                <w:p w:rsidR="00AF7EFD" w:rsidRDefault="00AF7EFD" w:rsidP="00AF7EF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ind w:left="36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FE16FE" w:rsidRDefault="00D34CD2" w:rsidP="00AF7EF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ind w:left="36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8658" cy="904875"/>
                        <wp:effectExtent l="19050" t="0" r="7142" b="0"/>
                        <wp:docPr id="4" name="Рисунок 1" descr="C:\Documents and Settings\admin\Local Settings\Temporary Internet Files\Content.Word\IMG-828a779eec433211674aba80fb3c0983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\Local Settings\Temporary Internet Files\Content.Word\IMG-828a779eec433211674aba80fb3c0983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226" cy="910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73893" cy="898525"/>
                        <wp:effectExtent l="19050" t="0" r="0" b="0"/>
                        <wp:docPr id="5" name="Рисунок 4" descr="C:\Documents and Settings\admin\Local Settings\Temporary Internet Files\Content.Word\IMG-8835c3d9c05bdb10530c2c5c79924fa6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dmin\Local Settings\Temporary Internet Files\Content.Word\IMG-8835c3d9c05bdb10530c2c5c79924fa6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397" cy="904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64369" cy="885825"/>
                        <wp:effectExtent l="19050" t="0" r="2381" b="0"/>
                        <wp:docPr id="7" name="Рисунок 7" descr="C:\Documents and Settings\admin\Local Settings\Temporary Internet Files\Content.Word\IMG-a72bca7f7a9cf92222206cd81652e265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admin\Local Settings\Temporary Internet Files\Content.Word\IMG-a72bca7f7a9cf92222206cd81652e265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630" cy="886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664369" cy="885825"/>
                        <wp:effectExtent l="19050" t="0" r="2381" b="0"/>
                        <wp:docPr id="9" name="Рисунок 10" descr="C:\Documents and Settings\admin\Local Settings\Temp\7zOC1B23E6A\IMG-0a5b97e3e95290c95395f1b59e1b2e88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admin\Local Settings\Temp\7zOC1B23E6A\IMG-0a5b97e3e95290c95395f1b59e1b2e88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559" cy="886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664367" cy="885825"/>
                        <wp:effectExtent l="19050" t="0" r="2383" b="0"/>
                        <wp:docPr id="15" name="Рисунок 11" descr="C:\Documents and Settings\admin\Local Settings\Temp\7zOC1B663AA\IMG-5c51e8be81131da1c8701850dd1fc04f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admin\Local Settings\Temp\7zOC1B663AA\IMG-5c51e8be81131da1c8701850dd1fc04f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763" cy="886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16FE" w:rsidRPr="00042027" w:rsidRDefault="00FE16FE" w:rsidP="00AF7EF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ind w:left="36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84137D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2C6DFB" w:rsidRPr="00DB0E9D" w:rsidRDefault="002C6DFB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sz w:val="22"/>
                      <w:szCs w:val="22"/>
                    </w:rPr>
                  </w:pPr>
                </w:p>
                <w:p w:rsidR="00D72991" w:rsidRPr="00D72991" w:rsidRDefault="00D72991" w:rsidP="00D72991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72991">
                    <w:rPr>
                      <w:sz w:val="22"/>
                    </w:rPr>
                    <w:t>Повышение эффективности образовательной системы ДОУ, способствующей полноценному развитию ребёнка, в соответствии с возрастными возможностями и требованиями современного общества.</w:t>
                  </w:r>
                </w:p>
                <w:p w:rsidR="00D72991" w:rsidRPr="00D72991" w:rsidRDefault="00D72991" w:rsidP="00D72991">
                  <w:pPr>
                    <w:pStyle w:val="a9"/>
                    <w:numPr>
                      <w:ilvl w:val="0"/>
                      <w:numId w:val="13"/>
                    </w:numPr>
                    <w:spacing w:after="0"/>
                    <w:ind w:left="426" w:hanging="426"/>
                    <w:jc w:val="both"/>
                    <w:textAlignment w:val="baseline"/>
                    <w:rPr>
                      <w:sz w:val="22"/>
                    </w:rPr>
                  </w:pPr>
                  <w:r w:rsidRPr="00D72991">
                    <w:rPr>
                      <w:sz w:val="22"/>
                    </w:rPr>
                    <w:t>Обеспечение развития ребенка в деятельности по основным направлениям: социальное - коммуникативное, познавательное, речевое, художественно - эстетическое и физическое развитие.</w:t>
                  </w:r>
                </w:p>
                <w:p w:rsidR="00D72991" w:rsidRPr="00D72991" w:rsidRDefault="002C6DFB" w:rsidP="00D72991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72991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Совершенствование</w:t>
                  </w:r>
                  <w:r w:rsidR="00452C2D" w:rsidRPr="00D72991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развивающей среды прилегающей территории</w:t>
                  </w:r>
                  <w:r w:rsidRPr="00D72991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(прогулочных участков и спортивной площадки) </w:t>
                  </w:r>
                  <w:r w:rsidR="00452C2D" w:rsidRPr="00D72991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соответствии с ФГОС ДО. </w:t>
                  </w:r>
                </w:p>
                <w:p w:rsidR="005F40DF" w:rsidRPr="00D72991" w:rsidRDefault="00D72991" w:rsidP="00D72991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72991">
                    <w:rPr>
                      <w:sz w:val="22"/>
                    </w:rPr>
                    <w:t xml:space="preserve"> Совершенствование форм взаимодействия педагогов с семьями детей.</w:t>
                  </w:r>
                </w:p>
              </w:txbxContent>
            </v:textbox>
            <w10:wrap anchorx="margin"/>
          </v:rect>
        </w:pic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GfR0QJ7&#10;AgAABgUAAA4AAAAAAAAAAAAAAAAALgIAAGRycy9lMm9Eb2MueG1sUEsBAi0AFAAGAAgAAAAhAMAj&#10;Pd/kAAAADgEAAA8AAAAAAAAAAAAAAAAA1QQAAGRycy9kb3ducmV2LnhtbFBLBQYAAAAABAAEAPMA&#10;AADmBQAAAAA=&#10;" stroked="f">
            <v:textbox style="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A707B2">
                    <w:fldChar w:fldCharType="begin"/>
                  </w:r>
                  <w:r w:rsidR="0020375C">
                    <w:instrText xml:space="preserve"> SEQ Рисунок \* ARABIC </w:instrText>
                  </w:r>
                  <w:r w:rsidR="00A707B2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A707B2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</w:p>
    <w:sectPr w:rsidR="00D94AC3" w:rsidRPr="00DB0E9D" w:rsidSect="002E4993">
      <w:headerReference w:type="default" r:id="rId18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7ED" w:rsidRDefault="00BC37ED" w:rsidP="00D94AC3">
      <w:pPr>
        <w:spacing w:after="0" w:line="240" w:lineRule="auto"/>
      </w:pPr>
      <w:r>
        <w:separator/>
      </w:r>
    </w:p>
  </w:endnote>
  <w:endnote w:type="continuationSeparator" w:id="1">
    <w:p w:rsidR="00BC37ED" w:rsidRDefault="00BC37ED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7ED" w:rsidRDefault="00BC37ED" w:rsidP="00D94AC3">
      <w:pPr>
        <w:spacing w:after="0" w:line="240" w:lineRule="auto"/>
      </w:pPr>
      <w:r>
        <w:separator/>
      </w:r>
    </w:p>
  </w:footnote>
  <w:footnote w:type="continuationSeparator" w:id="1">
    <w:p w:rsidR="00BC37ED" w:rsidRDefault="00BC37ED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D94AC3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94AC3"/>
    <w:rsid w:val="00042027"/>
    <w:rsid w:val="00065306"/>
    <w:rsid w:val="00082A70"/>
    <w:rsid w:val="000905FA"/>
    <w:rsid w:val="00091F03"/>
    <w:rsid w:val="000B7BAA"/>
    <w:rsid w:val="000D3D21"/>
    <w:rsid w:val="000E080F"/>
    <w:rsid w:val="00195292"/>
    <w:rsid w:val="001B650A"/>
    <w:rsid w:val="001C12A7"/>
    <w:rsid w:val="001C7D48"/>
    <w:rsid w:val="0020375C"/>
    <w:rsid w:val="00212C05"/>
    <w:rsid w:val="002244C1"/>
    <w:rsid w:val="00246294"/>
    <w:rsid w:val="00246905"/>
    <w:rsid w:val="002C6DFB"/>
    <w:rsid w:val="002D3A23"/>
    <w:rsid w:val="002E4196"/>
    <w:rsid w:val="002E4993"/>
    <w:rsid w:val="00324FD4"/>
    <w:rsid w:val="003506E7"/>
    <w:rsid w:val="00357754"/>
    <w:rsid w:val="00365AC1"/>
    <w:rsid w:val="003B124B"/>
    <w:rsid w:val="003E4E2F"/>
    <w:rsid w:val="003E6435"/>
    <w:rsid w:val="003F22BD"/>
    <w:rsid w:val="003F23B8"/>
    <w:rsid w:val="004125DB"/>
    <w:rsid w:val="00452C2D"/>
    <w:rsid w:val="004B5AA9"/>
    <w:rsid w:val="004E30CF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0851"/>
    <w:rsid w:val="00616235"/>
    <w:rsid w:val="00631929"/>
    <w:rsid w:val="006368C1"/>
    <w:rsid w:val="006719B5"/>
    <w:rsid w:val="00695FD3"/>
    <w:rsid w:val="006F77EE"/>
    <w:rsid w:val="00712C3D"/>
    <w:rsid w:val="0073558A"/>
    <w:rsid w:val="007671CB"/>
    <w:rsid w:val="007723B5"/>
    <w:rsid w:val="007C4CD3"/>
    <w:rsid w:val="007D6EE8"/>
    <w:rsid w:val="00816B69"/>
    <w:rsid w:val="00820EE8"/>
    <w:rsid w:val="0084137D"/>
    <w:rsid w:val="008671DF"/>
    <w:rsid w:val="008674BE"/>
    <w:rsid w:val="00923A87"/>
    <w:rsid w:val="009244CC"/>
    <w:rsid w:val="009245AE"/>
    <w:rsid w:val="00954A18"/>
    <w:rsid w:val="009575F7"/>
    <w:rsid w:val="009B3330"/>
    <w:rsid w:val="00A15ECA"/>
    <w:rsid w:val="00A6493E"/>
    <w:rsid w:val="00A669D1"/>
    <w:rsid w:val="00A707B2"/>
    <w:rsid w:val="00A86EA7"/>
    <w:rsid w:val="00AB6CAA"/>
    <w:rsid w:val="00AD2367"/>
    <w:rsid w:val="00AE080F"/>
    <w:rsid w:val="00AE6F93"/>
    <w:rsid w:val="00AF0AF3"/>
    <w:rsid w:val="00AF7EFD"/>
    <w:rsid w:val="00B61363"/>
    <w:rsid w:val="00B84859"/>
    <w:rsid w:val="00B90B5C"/>
    <w:rsid w:val="00B92D4B"/>
    <w:rsid w:val="00BB30C2"/>
    <w:rsid w:val="00BC2E3D"/>
    <w:rsid w:val="00BC37ED"/>
    <w:rsid w:val="00BC5918"/>
    <w:rsid w:val="00C5428B"/>
    <w:rsid w:val="00CD1DF2"/>
    <w:rsid w:val="00CD1F38"/>
    <w:rsid w:val="00CE048E"/>
    <w:rsid w:val="00D250E2"/>
    <w:rsid w:val="00D34CD2"/>
    <w:rsid w:val="00D40819"/>
    <w:rsid w:val="00D72991"/>
    <w:rsid w:val="00D9115E"/>
    <w:rsid w:val="00D94AC3"/>
    <w:rsid w:val="00DA3A4F"/>
    <w:rsid w:val="00DB0E9D"/>
    <w:rsid w:val="00E21B16"/>
    <w:rsid w:val="00E23170"/>
    <w:rsid w:val="00E65E40"/>
    <w:rsid w:val="00E877ED"/>
    <w:rsid w:val="00ED2C38"/>
    <w:rsid w:val="00ED570B"/>
    <w:rsid w:val="00EF0B80"/>
    <w:rsid w:val="00F125DF"/>
    <w:rsid w:val="00F35182"/>
    <w:rsid w:val="00FB1501"/>
    <w:rsid w:val="00FE1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D729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darnik20@yandex.ru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C8C74-39F2-438C-874A-45FD9BC1C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admin</cp:lastModifiedBy>
  <cp:revision>5</cp:revision>
  <cp:lastPrinted>2009-01-08T12:05:00Z</cp:lastPrinted>
  <dcterms:created xsi:type="dcterms:W3CDTF">2021-01-11T09:58:00Z</dcterms:created>
  <dcterms:modified xsi:type="dcterms:W3CDTF">2021-01-12T04:58:00Z</dcterms:modified>
</cp:coreProperties>
</file>