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94AC3" w:rsidRPr="00DB0E9D" w:rsidRDefault="004E483A" w:rsidP="00DB0E9D">
      <w:pPr>
        <w:spacing w:after="0" w:line="240" w:lineRule="auto"/>
        <w:jc w:val="both"/>
        <w:rPr>
          <w:noProof/>
          <w:lang w:val="ru-RU" w:eastAsia="uk-UA"/>
        </w:rPr>
      </w:pPr>
      <w:r>
        <w:rPr>
          <w:noProof/>
          <w:lang w:val="ru-RU" w:eastAsia="ru-RU"/>
        </w:rPr>
        <w:pict>
          <v:rect id="Прямоугольник 7" o:spid="_x0000_s1040" style="position:absolute;left:0;text-align:left;margin-left:-2.25pt;margin-top:-176.7pt;width:197.85pt;height:960.75pt;z-index:251662334;visibility:visible;mso-position-horizontal-relative:page;mso-width-relative:margin" filled="f" stroked="f">
            <v:textbox style="mso-next-textbox:#Прямоугольник 7">
              <w:txbxContent>
                <w:p w:rsidR="00CD1DF2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CD1DF2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CD1DF2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CD1DF2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CD1DF2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CD1DF2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CD1DF2" w:rsidRPr="00023289" w:rsidRDefault="00023289" w:rsidP="00023289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6"/>
                      <w:szCs w:val="40"/>
                      <w:lang w:val="ru-RU" w:eastAsia="ru-RU"/>
                    </w:rPr>
                  </w:pPr>
                  <w:r>
                    <w:rPr>
                      <w:rFonts w:asciiTheme="majorHAnsi" w:eastAsia="Calibri" w:hAnsiTheme="majorHAnsi" w:cs="Times New Roman"/>
                      <w:b/>
                      <w:bCs/>
                      <w:noProof/>
                      <w:color w:val="000000" w:themeColor="text1"/>
                      <w:kern w:val="24"/>
                      <w:sz w:val="16"/>
                      <w:szCs w:val="40"/>
                      <w:lang w:val="ru-RU" w:eastAsia="ru-RU"/>
                    </w:rPr>
                    <w:drawing>
                      <wp:inline distT="0" distB="0" distL="0" distR="0">
                        <wp:extent cx="1657351" cy="2209800"/>
                        <wp:effectExtent l="19050" t="0" r="0" b="0"/>
                        <wp:docPr id="19" name="Рисунок 3" descr="C:\Users\user\AppData\Local\Temp\pixlr-bg-result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user\AppData\Local\Temp\pixlr-bg-result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57669" cy="221022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D695A" w:rsidRPr="00023289" w:rsidRDefault="00CD1DF2" w:rsidP="009D695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lang w:val="ru-RU"/>
                    </w:rPr>
                  </w:pPr>
                  <w:proofErr w:type="spellStart"/>
                  <w:r w:rsidRPr="00023289">
                    <w:rPr>
                      <w:rFonts w:ascii="Times New Roman" w:hAnsi="Times New Roman" w:cs="Times New Roman"/>
                      <w:b/>
                    </w:rPr>
                    <w:t>Муниципальное</w:t>
                  </w:r>
                  <w:proofErr w:type="spellEnd"/>
                  <w:r w:rsidRPr="00023289">
                    <w:rPr>
                      <w:rFonts w:ascii="Times New Roman" w:hAnsi="Times New Roman" w:cs="Times New Roman"/>
                      <w:b/>
                    </w:rPr>
                    <w:br/>
                    <w:t xml:space="preserve"> </w:t>
                  </w:r>
                  <w:proofErr w:type="spellStart"/>
                  <w:r w:rsidR="009D695A" w:rsidRPr="00023289">
                    <w:rPr>
                      <w:rFonts w:ascii="Times New Roman" w:hAnsi="Times New Roman" w:cs="Times New Roman"/>
                      <w:b/>
                    </w:rPr>
                    <w:t>автономное</w:t>
                  </w:r>
                  <w:proofErr w:type="spellEnd"/>
                  <w:r w:rsidR="009D695A" w:rsidRPr="00023289">
                    <w:rPr>
                      <w:rFonts w:ascii="Times New Roman" w:hAnsi="Times New Roman" w:cs="Times New Roman"/>
                      <w:b/>
                    </w:rPr>
                    <w:t xml:space="preserve"> </w:t>
                  </w:r>
                  <w:r w:rsidR="009D695A" w:rsidRPr="00023289">
                    <w:rPr>
                      <w:rFonts w:ascii="Times New Roman" w:hAnsi="Times New Roman" w:cs="Times New Roman"/>
                      <w:b/>
                      <w:lang w:val="ru-RU"/>
                    </w:rPr>
                    <w:t xml:space="preserve"> </w:t>
                  </w:r>
                  <w:proofErr w:type="spellStart"/>
                  <w:r w:rsidR="009D695A" w:rsidRPr="00023289">
                    <w:rPr>
                      <w:rFonts w:ascii="Times New Roman" w:hAnsi="Times New Roman" w:cs="Times New Roman"/>
                      <w:b/>
                    </w:rPr>
                    <w:t>дошкольное</w:t>
                  </w:r>
                  <w:proofErr w:type="spellEnd"/>
                  <w:r w:rsidR="009D695A" w:rsidRPr="00023289">
                    <w:rPr>
                      <w:rFonts w:ascii="Times New Roman" w:hAnsi="Times New Roman" w:cs="Times New Roman"/>
                      <w:b/>
                      <w:lang w:val="ru-RU"/>
                    </w:rPr>
                    <w:t xml:space="preserve"> </w:t>
                  </w:r>
                  <w:proofErr w:type="spellStart"/>
                  <w:r w:rsidR="009D695A" w:rsidRPr="00023289">
                    <w:rPr>
                      <w:rFonts w:ascii="Times New Roman" w:hAnsi="Times New Roman" w:cs="Times New Roman"/>
                      <w:b/>
                    </w:rPr>
                    <w:t>образовательное</w:t>
                  </w:r>
                  <w:proofErr w:type="spellEnd"/>
                  <w:r w:rsidR="009D695A" w:rsidRPr="00023289">
                    <w:rPr>
                      <w:rFonts w:ascii="Times New Roman" w:hAnsi="Times New Roman" w:cs="Times New Roman"/>
                      <w:b/>
                    </w:rPr>
                    <w:t xml:space="preserve"> </w:t>
                  </w:r>
                  <w:r w:rsidR="009D695A" w:rsidRPr="00023289">
                    <w:rPr>
                      <w:rFonts w:ascii="Times New Roman" w:hAnsi="Times New Roman" w:cs="Times New Roman"/>
                      <w:b/>
                      <w:lang w:val="ru-RU"/>
                    </w:rPr>
                    <w:t xml:space="preserve"> </w:t>
                  </w:r>
                  <w:proofErr w:type="spellStart"/>
                  <w:r w:rsidRPr="00023289">
                    <w:rPr>
                      <w:rFonts w:ascii="Times New Roman" w:hAnsi="Times New Roman" w:cs="Times New Roman"/>
                      <w:b/>
                    </w:rPr>
                    <w:t>учреждение</w:t>
                  </w:r>
                  <w:proofErr w:type="spellEnd"/>
                  <w:r w:rsidRPr="00023289">
                    <w:rPr>
                      <w:rFonts w:ascii="Times New Roman" w:hAnsi="Times New Roman" w:cs="Times New Roman"/>
                      <w:b/>
                    </w:rPr>
                    <w:t> </w:t>
                  </w:r>
                  <w:r w:rsidRPr="00023289">
                    <w:rPr>
                      <w:rFonts w:ascii="Times New Roman" w:hAnsi="Times New Roman" w:cs="Times New Roman"/>
                      <w:b/>
                    </w:rPr>
                    <w:br/>
                    <w:t xml:space="preserve">  «</w:t>
                  </w:r>
                  <w:proofErr w:type="spellStart"/>
                  <w:r w:rsidRPr="00023289">
                    <w:rPr>
                      <w:rFonts w:ascii="Times New Roman" w:hAnsi="Times New Roman" w:cs="Times New Roman"/>
                      <w:b/>
                    </w:rPr>
                    <w:t>Детский</w:t>
                  </w:r>
                  <w:proofErr w:type="spellEnd"/>
                  <w:r w:rsidRPr="00023289">
                    <w:rPr>
                      <w:rFonts w:ascii="Times New Roman" w:hAnsi="Times New Roman" w:cs="Times New Roman"/>
                      <w:b/>
                    </w:rPr>
                    <w:t xml:space="preserve"> сад №1</w:t>
                  </w:r>
                  <w:r w:rsidR="009D695A" w:rsidRPr="00023289">
                    <w:rPr>
                      <w:rFonts w:ascii="Times New Roman" w:hAnsi="Times New Roman" w:cs="Times New Roman"/>
                      <w:b/>
                      <w:lang w:val="ru-RU"/>
                    </w:rPr>
                    <w:t>22</w:t>
                  </w:r>
                  <w:r w:rsidRPr="00023289">
                    <w:rPr>
                      <w:rFonts w:ascii="Times New Roman" w:hAnsi="Times New Roman" w:cs="Times New Roman"/>
                      <w:b/>
                    </w:rPr>
                    <w:t xml:space="preserve"> </w:t>
                  </w:r>
                </w:p>
                <w:p w:rsidR="00CD1DF2" w:rsidRDefault="009D695A" w:rsidP="009D695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</w:pPr>
                  <w:r w:rsidRPr="00023289">
                    <w:rPr>
                      <w:rFonts w:ascii="Times New Roman" w:hAnsi="Times New Roman" w:cs="Times New Roman"/>
                      <w:b/>
                      <w:lang w:val="ru-RU"/>
                    </w:rPr>
                    <w:t>к</w:t>
                  </w:r>
                  <w:r w:rsidR="00CD1DF2" w:rsidRPr="00023289">
                    <w:rPr>
                      <w:rFonts w:ascii="Times New Roman" w:hAnsi="Times New Roman" w:cs="Times New Roman"/>
                      <w:b/>
                    </w:rPr>
                    <w:t>ом</w:t>
                  </w:r>
                  <w:proofErr w:type="spellStart"/>
                  <w:r w:rsidRPr="00023289">
                    <w:rPr>
                      <w:rFonts w:ascii="Times New Roman" w:hAnsi="Times New Roman" w:cs="Times New Roman"/>
                      <w:b/>
                      <w:lang w:val="ru-RU"/>
                    </w:rPr>
                    <w:t>бинированного</w:t>
                  </w:r>
                  <w:proofErr w:type="spellEnd"/>
                  <w:r w:rsidRPr="00023289">
                    <w:rPr>
                      <w:rFonts w:ascii="Times New Roman" w:hAnsi="Times New Roman" w:cs="Times New Roman"/>
                      <w:b/>
                      <w:lang w:val="ru-RU"/>
                    </w:rPr>
                    <w:t xml:space="preserve"> </w:t>
                  </w:r>
                  <w:proofErr w:type="spellStart"/>
                  <w:r w:rsidR="00CD1DF2" w:rsidRPr="00023289">
                    <w:rPr>
                      <w:rFonts w:ascii="Times New Roman" w:hAnsi="Times New Roman" w:cs="Times New Roman"/>
                      <w:b/>
                    </w:rPr>
                    <w:t>вида</w:t>
                  </w:r>
                  <w:proofErr w:type="spellEnd"/>
                  <w:r w:rsidR="00CD1DF2" w:rsidRPr="00023289">
                    <w:rPr>
                      <w:rFonts w:ascii="Times New Roman" w:hAnsi="Times New Roman" w:cs="Times New Roman"/>
                      <w:b/>
                    </w:rPr>
                    <w:t xml:space="preserve"> </w:t>
                  </w:r>
                  <w:proofErr w:type="gramStart"/>
                  <w:r w:rsidR="000E080F" w:rsidRPr="00023289">
                    <w:rPr>
                      <w:rFonts w:ascii="Times New Roman" w:hAnsi="Times New Roman" w:cs="Times New Roman"/>
                      <w:b/>
                    </w:rPr>
                    <w:t>г</w:t>
                  </w:r>
                  <w:proofErr w:type="gramEnd"/>
                  <w:r w:rsidR="000E080F" w:rsidRPr="00023289">
                    <w:rPr>
                      <w:rFonts w:ascii="Times New Roman" w:hAnsi="Times New Roman" w:cs="Times New Roman"/>
                      <w:b/>
                    </w:rPr>
                    <w:t xml:space="preserve">. </w:t>
                  </w:r>
                  <w:proofErr w:type="spellStart"/>
                  <w:r w:rsidR="000E080F" w:rsidRPr="00023289">
                    <w:rPr>
                      <w:rFonts w:ascii="Times New Roman" w:hAnsi="Times New Roman" w:cs="Times New Roman"/>
                      <w:b/>
                    </w:rPr>
                    <w:t>Орска</w:t>
                  </w:r>
                  <w:proofErr w:type="spellEnd"/>
                  <w:r w:rsidRPr="00023289">
                    <w:rPr>
                      <w:rFonts w:ascii="Times New Roman" w:hAnsi="Times New Roman" w:cs="Times New Roman"/>
                      <w:b/>
                      <w:lang w:val="ru-RU"/>
                    </w:rPr>
                    <w:t>»</w:t>
                  </w:r>
                </w:p>
                <w:p w:rsidR="009D695A" w:rsidRPr="009D695A" w:rsidRDefault="009D695A" w:rsidP="009D695A">
                  <w:pPr>
                    <w:spacing w:after="0" w:line="240" w:lineRule="auto"/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20"/>
                      <w:szCs w:val="20"/>
                      <w:lang w:val="ru-RU" w:eastAsia="ru-RU"/>
                    </w:rPr>
                  </w:pPr>
                </w:p>
                <w:p w:rsidR="009D695A" w:rsidRDefault="00CD1DF2" w:rsidP="009D695A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</w:pP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Юридический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и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фактический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</w:p>
                <w:p w:rsidR="002C6DFB" w:rsidRDefault="009D695A" w:rsidP="009D695A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адрес 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учреждения</w:t>
                  </w:r>
                  <w:proofErr w:type="spellEnd"/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: </w:t>
                  </w:r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  <w:t>4624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32</w:t>
                  </w:r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, г. </w:t>
                  </w:r>
                  <w:proofErr w:type="spellStart"/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Орск</w:t>
                  </w:r>
                  <w:proofErr w:type="spellEnd"/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, </w:t>
                  </w:r>
                  <w:proofErr w:type="spellStart"/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Оренбургская</w:t>
                  </w:r>
                  <w:proofErr w:type="spellEnd"/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область, </w:t>
                  </w:r>
                  <w:proofErr w:type="spellStart"/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ул</w:t>
                  </w:r>
                  <w:proofErr w:type="spellEnd"/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. 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Юлина</w:t>
                  </w:r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, </w:t>
                  </w:r>
                  <w:r w:rsidR="003457D4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д. 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8</w:t>
                  </w:r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«А»</w:t>
                  </w:r>
                </w:p>
                <w:p w:rsidR="009D695A" w:rsidRPr="009D695A" w:rsidRDefault="009D695A" w:rsidP="009D695A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</w:pPr>
                </w:p>
                <w:p w:rsidR="00E23170" w:rsidRPr="00FB1501" w:rsidRDefault="00E23170" w:rsidP="00E2317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Режим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 работы учреждения</w:t>
                  </w:r>
                  <w:r w:rsidR="002C6DFB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:</w:t>
                  </w:r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</w:r>
                  <w:r w:rsidR="00CD1DF2" w:rsidRPr="00FB1501">
                    <w:rPr>
                      <w:rFonts w:ascii="Times New Roman" w:hAnsi="Times New Roman" w:cs="Times New Roman"/>
                      <w:sz w:val="20"/>
                      <w:szCs w:val="20"/>
                    </w:rPr>
                    <w:t>  </w:t>
                  </w:r>
                </w:p>
                <w:p w:rsidR="002C6DFB" w:rsidRPr="00FB1501" w:rsidRDefault="002C6DFB" w:rsidP="00E2317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Пятидневная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 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рабочая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неделя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.</w:t>
                  </w:r>
                </w:p>
                <w:p w:rsidR="002C6DFB" w:rsidRPr="00FB1501" w:rsidRDefault="002C6DFB" w:rsidP="002C6DFB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</w:pP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Рабочие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дни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: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понедельник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–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пятница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.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 </w:t>
                  </w:r>
                  <w:r w:rsidR="00E23170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Группы функционируют в </w:t>
                  </w:r>
                  <w:proofErr w:type="gramStart"/>
                  <w:r w:rsidR="00E23170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режиме полного дня</w:t>
                  </w:r>
                  <w:proofErr w:type="gramEnd"/>
                  <w:r w:rsidR="00E23170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 </w:t>
                  </w:r>
                  <w:r w:rsidR="00160818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–</w:t>
                  </w:r>
                  <w:r w:rsidR="009D695A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 </w:t>
                  </w:r>
                  <w:r w:rsidR="00160818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10,5-</w:t>
                  </w:r>
                  <w:r w:rsidR="00E23170" w:rsidRPr="00140686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12 часов</w:t>
                  </w:r>
                  <w:r w:rsidR="009D695A" w:rsidRPr="00140686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.</w:t>
                  </w:r>
                </w:p>
                <w:p w:rsidR="002C6DFB" w:rsidRPr="00FB1501" w:rsidRDefault="002C6DFB" w:rsidP="002C6DFB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Выходные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дни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-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суббота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,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воскресенье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и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праздничные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дни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,  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установленные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 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законодательством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 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Российской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Федерации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.</w:t>
                  </w:r>
                </w:p>
                <w:p w:rsidR="002E4196" w:rsidRDefault="00CD1DF2" w:rsidP="002C6DFB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</w:pP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Руководитель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учреждения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: 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заведующий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: </w:t>
                  </w:r>
                </w:p>
                <w:p w:rsidR="002E4196" w:rsidRDefault="009D695A" w:rsidP="002C6DFB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Лаврина</w:t>
                  </w:r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</w:p>
                <w:p w:rsidR="002C6DFB" w:rsidRPr="002C6DFB" w:rsidRDefault="00CD1DF2" w:rsidP="002C6DFB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Ольга  </w:t>
                  </w:r>
                  <w:r w:rsidR="009D695A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Владимировна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</w:r>
                  <w:r w:rsidRPr="002C6DFB">
                    <w:rPr>
                      <w:rFonts w:ascii="Times New Roman" w:hAnsi="Times New Roman" w:cs="Times New Roman"/>
                      <w:b/>
                    </w:rPr>
                    <w:t> </w:t>
                  </w:r>
                </w:p>
                <w:p w:rsidR="00CD1DF2" w:rsidRPr="009D695A" w:rsidRDefault="009D695A" w:rsidP="009245AE">
                  <w:pPr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Телефон: 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  <w:t>(8-3537) 40-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20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-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07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; 40-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20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-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08</w:t>
                  </w:r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</w:r>
                  <w:proofErr w:type="spellStart"/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Электронный</w:t>
                  </w:r>
                  <w:proofErr w:type="spellEnd"/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адрес: 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en-US"/>
                    </w:rPr>
                    <w:t>crr</w:t>
                  </w:r>
                  <w:proofErr w:type="spellEnd"/>
                  <w:r w:rsidRPr="009D695A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122@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en-US"/>
                    </w:rPr>
                    <w:t>rambler</w:t>
                  </w:r>
                  <w:r w:rsidRPr="009D695A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.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en-US"/>
                    </w:rPr>
                    <w:t>ru</w:t>
                  </w:r>
                  <w:proofErr w:type="spellEnd"/>
                </w:p>
                <w:p w:rsidR="00CD1DF2" w:rsidRPr="00CD1DF2" w:rsidRDefault="00721CF2" w:rsidP="001B650A">
                  <w:pPr>
                    <w:jc w:val="center"/>
                    <w:rPr>
                      <w:szCs w:val="40"/>
                      <w:lang w:val="ru-RU"/>
                    </w:rPr>
                  </w:pPr>
                  <w:bookmarkStart w:id="0" w:name="_GoBack"/>
                  <w:bookmarkEnd w:id="0"/>
                  <w:r>
                    <w:rPr>
                      <w:noProof/>
                      <w:szCs w:val="40"/>
                      <w:lang w:val="ru-RU" w:eastAsia="ru-RU"/>
                    </w:rPr>
                    <w:drawing>
                      <wp:inline distT="0" distB="0" distL="0" distR="0">
                        <wp:extent cx="1257300" cy="1257300"/>
                        <wp:effectExtent l="19050" t="0" r="0" b="0"/>
                        <wp:docPr id="5" name="Рисунок 1" descr="C:\Documents and Settings\user\Рабочий стол\qr-code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Documents and Settings\user\Рабочий стол\qr-code.g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57300" cy="12573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anchorx="page"/>
          </v:rect>
        </w:pict>
      </w:r>
      <w:r>
        <w:rPr>
          <w:noProof/>
          <w:lang w:val="ru-RU" w:eastAsia="ru-RU"/>
        </w:rPr>
        <w:pict>
          <v:rect id="Прямоугольник 4" o:spid="_x0000_s1037" style="position:absolute;left:0;text-align:left;margin-left:161.8pt;margin-top:-56.7pt;width:398.05pt;height:840pt;z-index:251700224;visibility:visible;mso-position-horizontal-relative:margin;mso-width-relative:margin" fillcolor="#92cddc [1944]" strokecolor="#92cddc [1944]" strokeweight="1pt">
            <v:fill color2="#daeef3 [664]" rotate="t" angle="-45" focusposition="1" focussize="" focus="-50%" type="gradient"/>
            <v:shadow on="t" type="perspective" color="#205867 [1608]" opacity=".5" offset="1pt" offset2="-3pt"/>
            <v:textbox style="mso-next-textbox:#Прямоугольник 4">
              <w:txbxContent>
                <w:p w:rsidR="00AD2157" w:rsidRDefault="00AD2157" w:rsidP="00633B0C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b/>
                      <w:i/>
                      <w:color w:val="000000" w:themeColor="text1"/>
                      <w:kern w:val="24"/>
                      <w:lang w:val="ru-RU"/>
                    </w:rPr>
                  </w:pPr>
                </w:p>
                <w:p w:rsidR="00E77EF8" w:rsidRDefault="00452C2D" w:rsidP="00633B0C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b/>
                      <w:i/>
                      <w:color w:val="000000" w:themeColor="text1"/>
                      <w:kern w:val="24"/>
                      <w:lang w:val="ru-RU"/>
                    </w:rPr>
                  </w:pPr>
                  <w:proofErr w:type="spellStart"/>
                  <w:r w:rsidRPr="00F03CC1">
                    <w:rPr>
                      <w:rFonts w:ascii="Times New Roman" w:hAnsi="Times New Roman" w:cs="Times New Roman"/>
                      <w:b/>
                      <w:i/>
                      <w:color w:val="000000" w:themeColor="text1"/>
                      <w:kern w:val="24"/>
                    </w:rPr>
                    <w:t>Специфика</w:t>
                  </w:r>
                  <w:proofErr w:type="spellEnd"/>
                  <w:r w:rsidRPr="00F03CC1">
                    <w:rPr>
                      <w:rFonts w:ascii="Times New Roman" w:hAnsi="Times New Roman" w:cs="Times New Roman"/>
                      <w:b/>
                      <w:i/>
                      <w:color w:val="000000" w:themeColor="text1"/>
                      <w:kern w:val="24"/>
                    </w:rPr>
                    <w:t xml:space="preserve"> </w:t>
                  </w:r>
                  <w:proofErr w:type="spellStart"/>
                  <w:r w:rsidRPr="00F03CC1">
                    <w:rPr>
                      <w:rFonts w:ascii="Times New Roman" w:hAnsi="Times New Roman" w:cs="Times New Roman"/>
                      <w:b/>
                      <w:i/>
                      <w:color w:val="000000" w:themeColor="text1"/>
                      <w:kern w:val="24"/>
                    </w:rPr>
                    <w:t>учреждения</w:t>
                  </w:r>
                  <w:proofErr w:type="spellEnd"/>
                  <w:r w:rsidRPr="00452C2D">
                    <w:rPr>
                      <w:b/>
                      <w:i/>
                      <w:color w:val="000000" w:themeColor="text1"/>
                      <w:kern w:val="24"/>
                    </w:rPr>
                    <w:t>:</w:t>
                  </w:r>
                  <w:r w:rsidRPr="00452C2D">
                    <w:rPr>
                      <w:color w:val="000000" w:themeColor="text1"/>
                      <w:kern w:val="24"/>
                    </w:rPr>
                    <w:t xml:space="preserve"> </w:t>
                  </w:r>
                  <w:proofErr w:type="spellStart"/>
                  <w:r w:rsidR="00633B0C" w:rsidRPr="00633B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воспитание</w:t>
                  </w:r>
                  <w:proofErr w:type="spellEnd"/>
                  <w:r w:rsidR="00633B0C" w:rsidRPr="00633B0C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и </w:t>
                  </w:r>
                  <w:proofErr w:type="spellStart"/>
                  <w:r w:rsidR="00633B0C" w:rsidRPr="00633B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образование</w:t>
                  </w:r>
                  <w:proofErr w:type="spellEnd"/>
                  <w:r w:rsidR="00633B0C" w:rsidRPr="00633B0C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 w:rsidR="00633B0C" w:rsidRPr="00633B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детей</w:t>
                  </w:r>
                  <w:proofErr w:type="spellEnd"/>
                  <w:r w:rsidR="00633B0C" w:rsidRPr="00633B0C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 w:rsidR="00633B0C" w:rsidRPr="00633B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дошкольного</w:t>
                  </w:r>
                  <w:proofErr w:type="spellEnd"/>
                  <w:r w:rsidR="00633B0C" w:rsidRPr="00633B0C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 w:rsidR="00633B0C" w:rsidRPr="00633B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возраста</w:t>
                  </w:r>
                  <w:proofErr w:type="spellEnd"/>
                  <w:r w:rsidR="00633B0C" w:rsidRPr="00633B0C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, </w:t>
                  </w:r>
                  <w:proofErr w:type="spellStart"/>
                  <w:r w:rsidR="00E77EF8" w:rsidRPr="00E77EF8">
                    <w:rPr>
                      <w:rFonts w:ascii="Times New Roman" w:hAnsi="Times New Roman" w:cs="Times New Roman"/>
                      <w:kern w:val="24"/>
                    </w:rPr>
                    <w:t>коррекции</w:t>
                  </w:r>
                  <w:proofErr w:type="spellEnd"/>
                  <w:r w:rsidR="00E77EF8" w:rsidRPr="00E77EF8">
                    <w:rPr>
                      <w:rFonts w:ascii="Times New Roman" w:hAnsi="Times New Roman" w:cs="Times New Roman"/>
                      <w:kern w:val="24"/>
                    </w:rPr>
                    <w:t xml:space="preserve"> </w:t>
                  </w:r>
                  <w:proofErr w:type="spellStart"/>
                  <w:r w:rsidR="00E77EF8" w:rsidRPr="00E77EF8">
                    <w:rPr>
                      <w:rFonts w:ascii="Times New Roman" w:hAnsi="Times New Roman" w:cs="Times New Roman"/>
                      <w:kern w:val="24"/>
                    </w:rPr>
                    <w:t>нарушений</w:t>
                  </w:r>
                  <w:proofErr w:type="spellEnd"/>
                  <w:r w:rsidR="00E77EF8" w:rsidRPr="00E77EF8">
                    <w:rPr>
                      <w:rFonts w:ascii="Times New Roman" w:hAnsi="Times New Roman" w:cs="Times New Roman"/>
                      <w:kern w:val="24"/>
                    </w:rPr>
                    <w:t xml:space="preserve"> у </w:t>
                  </w:r>
                  <w:proofErr w:type="spellStart"/>
                  <w:r w:rsidR="00E77EF8" w:rsidRPr="00E77EF8">
                    <w:rPr>
                      <w:rFonts w:ascii="Times New Roman" w:hAnsi="Times New Roman" w:cs="Times New Roman"/>
                      <w:kern w:val="24"/>
                    </w:rPr>
                    <w:t>детей</w:t>
                  </w:r>
                  <w:proofErr w:type="spellEnd"/>
                  <w:r w:rsidR="00E77EF8" w:rsidRPr="00E77EF8">
                    <w:rPr>
                      <w:rFonts w:ascii="Times New Roman" w:hAnsi="Times New Roman" w:cs="Times New Roman"/>
                      <w:kern w:val="24"/>
                    </w:rPr>
                    <w:t xml:space="preserve"> с ТНР</w:t>
                  </w:r>
                  <w:r w:rsidR="00E77EF8">
                    <w:rPr>
                      <w:rFonts w:ascii="Times New Roman" w:hAnsi="Times New Roman" w:cs="Times New Roman"/>
                      <w:kern w:val="24"/>
                      <w:lang w:val="ru-RU"/>
                    </w:rPr>
                    <w:t>.</w:t>
                  </w:r>
                  <w:r w:rsidR="00E77EF8" w:rsidRPr="00F03CC1">
                    <w:rPr>
                      <w:rFonts w:ascii="Times New Roman" w:hAnsi="Times New Roman" w:cs="Times New Roman"/>
                      <w:b/>
                      <w:i/>
                      <w:color w:val="000000" w:themeColor="text1"/>
                      <w:kern w:val="24"/>
                    </w:rPr>
                    <w:t xml:space="preserve"> </w:t>
                  </w:r>
                </w:p>
                <w:p w:rsidR="00452C2D" w:rsidRPr="00F03CC1" w:rsidRDefault="00452C2D" w:rsidP="00633B0C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color w:val="000000" w:themeColor="text1"/>
                      <w:kern w:val="24"/>
                    </w:rPr>
                  </w:pPr>
                  <w:r w:rsidRPr="00F03CC1">
                    <w:rPr>
                      <w:rFonts w:ascii="Times New Roman" w:hAnsi="Times New Roman" w:cs="Times New Roman"/>
                      <w:b/>
                      <w:i/>
                      <w:color w:val="000000" w:themeColor="text1"/>
                      <w:kern w:val="24"/>
                    </w:rPr>
                    <w:t>У</w:t>
                  </w:r>
                  <w:r w:rsidR="00A6493E" w:rsidRPr="00F03CC1">
                    <w:rPr>
                      <w:rFonts w:ascii="Times New Roman" w:hAnsi="Times New Roman" w:cs="Times New Roman"/>
                      <w:b/>
                      <w:i/>
                      <w:color w:val="000000" w:themeColor="text1"/>
                      <w:kern w:val="24"/>
                    </w:rPr>
                    <w:t>слуги</w:t>
                  </w:r>
                  <w:r w:rsidRPr="00F03CC1">
                    <w:rPr>
                      <w:rFonts w:ascii="Times New Roman" w:hAnsi="Times New Roman" w:cs="Times New Roman"/>
                      <w:b/>
                      <w:i/>
                      <w:color w:val="000000" w:themeColor="text1"/>
                      <w:kern w:val="24"/>
                    </w:rPr>
                    <w:t xml:space="preserve">, </w:t>
                  </w:r>
                  <w:proofErr w:type="spellStart"/>
                  <w:r w:rsidRPr="00F03CC1">
                    <w:rPr>
                      <w:rFonts w:ascii="Times New Roman" w:hAnsi="Times New Roman" w:cs="Times New Roman"/>
                      <w:b/>
                      <w:i/>
                      <w:color w:val="000000" w:themeColor="text1"/>
                      <w:kern w:val="24"/>
                    </w:rPr>
                    <w:t>оказываемые</w:t>
                  </w:r>
                  <w:proofErr w:type="spellEnd"/>
                  <w:r w:rsidRPr="00F03CC1">
                    <w:rPr>
                      <w:rFonts w:ascii="Times New Roman" w:hAnsi="Times New Roman" w:cs="Times New Roman"/>
                      <w:b/>
                      <w:i/>
                      <w:color w:val="000000" w:themeColor="text1"/>
                      <w:kern w:val="24"/>
                    </w:rPr>
                    <w:t xml:space="preserve"> </w:t>
                  </w:r>
                  <w:proofErr w:type="spellStart"/>
                  <w:r w:rsidRPr="00F03CC1">
                    <w:rPr>
                      <w:rFonts w:ascii="Times New Roman" w:hAnsi="Times New Roman" w:cs="Times New Roman"/>
                      <w:b/>
                      <w:i/>
                      <w:color w:val="000000" w:themeColor="text1"/>
                      <w:kern w:val="24"/>
                    </w:rPr>
                    <w:t>учреждением</w:t>
                  </w:r>
                  <w:proofErr w:type="spellEnd"/>
                  <w:r w:rsidR="00A6493E" w:rsidRPr="00F03CC1">
                    <w:rPr>
                      <w:rFonts w:ascii="Times New Roman" w:hAnsi="Times New Roman" w:cs="Times New Roman"/>
                      <w:b/>
                      <w:i/>
                      <w:color w:val="000000" w:themeColor="text1"/>
                      <w:kern w:val="24"/>
                    </w:rPr>
                    <w:t>:</w:t>
                  </w:r>
                  <w:r w:rsidR="00A6493E" w:rsidRPr="00F03CC1">
                    <w:rPr>
                      <w:rFonts w:ascii="Times New Roman" w:hAnsi="Times New Roman" w:cs="Times New Roman"/>
                      <w:color w:val="000000" w:themeColor="text1"/>
                      <w:kern w:val="24"/>
                    </w:rPr>
                    <w:t xml:space="preserve"> </w:t>
                  </w:r>
                  <w:r w:rsidR="001C7D48" w:rsidRPr="00F03CC1">
                    <w:rPr>
                      <w:rFonts w:ascii="Times New Roman" w:hAnsi="Times New Roman" w:cs="Times New Roman"/>
                      <w:color w:val="000000" w:themeColor="text1"/>
                      <w:kern w:val="24"/>
                    </w:rPr>
                    <w:t xml:space="preserve"> </w:t>
                  </w:r>
                </w:p>
                <w:p w:rsidR="00452C2D" w:rsidRDefault="00A6493E" w:rsidP="00F03CC1">
                  <w:pPr>
                    <w:pStyle w:val="a9"/>
                    <w:numPr>
                      <w:ilvl w:val="0"/>
                      <w:numId w:val="12"/>
                    </w:numPr>
                    <w:spacing w:before="0" w:beforeAutospacing="0" w:after="0" w:afterAutospacing="0"/>
                    <w:ind w:left="284" w:hanging="284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образовательны</w:t>
                  </w:r>
                  <w:r w:rsidR="0084137D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е</w:t>
                  </w:r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услуг</w:t>
                  </w:r>
                  <w:r w:rsidR="0084137D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и</w:t>
                  </w:r>
                  <w:r w:rsidR="00B46AA2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;</w:t>
                  </w:r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</w:t>
                  </w:r>
                </w:p>
                <w:p w:rsidR="005F40DF" w:rsidRDefault="002C6DFB" w:rsidP="00F03CC1">
                  <w:pPr>
                    <w:pStyle w:val="a9"/>
                    <w:numPr>
                      <w:ilvl w:val="0"/>
                      <w:numId w:val="12"/>
                    </w:numPr>
                    <w:spacing w:before="0" w:beforeAutospacing="0" w:after="0" w:afterAutospacing="0"/>
                    <w:ind w:left="284" w:hanging="284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услуги по </w:t>
                  </w:r>
                  <w:r w:rsidR="00A6493E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присмотр</w:t>
                  </w: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у</w:t>
                  </w:r>
                  <w:r w:rsidR="00A6493E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и ух</w:t>
                  </w:r>
                  <w:r w:rsidR="001C7D48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од</w:t>
                  </w: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у</w:t>
                  </w:r>
                  <w:r w:rsidR="0084137D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детей</w:t>
                  </w:r>
                  <w:r w:rsidR="001C7D48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в возрасте от </w:t>
                  </w:r>
                  <w:r w:rsidR="00F03CC1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1,5</w:t>
                  </w:r>
                  <w:r w:rsidR="001C7D48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лет до прекра</w:t>
                  </w:r>
                  <w:r w:rsidR="00B46AA2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щения образовательных отношений;</w:t>
                  </w:r>
                </w:p>
                <w:p w:rsidR="00452C2D" w:rsidRPr="00452C2D" w:rsidRDefault="00452C2D" w:rsidP="00F03CC1">
                  <w:pPr>
                    <w:pStyle w:val="a9"/>
                    <w:numPr>
                      <w:ilvl w:val="0"/>
                      <w:numId w:val="12"/>
                    </w:numPr>
                    <w:spacing w:before="0" w:beforeAutospacing="0" w:after="0" w:afterAutospacing="0"/>
                    <w:ind w:left="284" w:hanging="284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дополнительные образовательные услуги, в том числе платные образовательные услуги</w:t>
                  </w:r>
                  <w:r w:rsidR="002C6DFB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.</w:t>
                  </w:r>
                </w:p>
                <w:p w:rsidR="00422CB0" w:rsidRDefault="00A6493E" w:rsidP="00452C2D">
                  <w:pPr>
                    <w:pStyle w:val="a9"/>
                    <w:spacing w:before="0" w:beforeAutospacing="0" w:after="0" w:afterAutospacing="0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452C2D"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Проектная мощность:</w:t>
                  </w:r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</w:t>
                  </w:r>
                  <w:r w:rsidR="00830402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288</w:t>
                  </w:r>
                  <w:r w:rsidR="00422CB0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мест.</w:t>
                  </w:r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</w:t>
                  </w:r>
                </w:p>
                <w:p w:rsidR="00A6493E" w:rsidRPr="00452C2D" w:rsidRDefault="00422CB0" w:rsidP="00452C2D">
                  <w:pPr>
                    <w:pStyle w:val="a9"/>
                    <w:spacing w:before="0" w:beforeAutospacing="0" w:after="0" w:afterAutospacing="0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С</w:t>
                  </w:r>
                  <w:r w:rsidR="00A6493E" w:rsidRPr="00422CB0"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писочн</w:t>
                  </w:r>
                  <w:r w:rsidR="009D695A" w:rsidRPr="00422CB0"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ый состав детей в учреждении</w:t>
                  </w: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: </w:t>
                  </w:r>
                  <w:r w:rsidR="009D695A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</w:t>
                  </w:r>
                  <w:r w:rsidR="009D695A" w:rsidRPr="009D695A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312</w:t>
                  </w:r>
                  <w:r w:rsidR="00A6493E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человек. </w:t>
                  </w:r>
                </w:p>
                <w:p w:rsidR="005F40DF" w:rsidRPr="00452C2D" w:rsidRDefault="00A6493E" w:rsidP="00E21B16">
                  <w:pPr>
                    <w:pStyle w:val="a9"/>
                    <w:spacing w:before="0" w:beforeAutospacing="0" w:after="0" w:afterAutospacing="0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452C2D"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Направленность групп:</w:t>
                  </w:r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</w:t>
                  </w:r>
                </w:p>
                <w:p w:rsidR="005F40DF" w:rsidRPr="00452C2D" w:rsidRDefault="00A6493E" w:rsidP="00F03CC1">
                  <w:pPr>
                    <w:pStyle w:val="a9"/>
                    <w:numPr>
                      <w:ilvl w:val="0"/>
                      <w:numId w:val="2"/>
                    </w:numPr>
                    <w:spacing w:before="0" w:beforeAutospacing="0" w:after="0" w:afterAutospacing="0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группы компенсирующей направленности для детей с </w:t>
                  </w:r>
                  <w:r w:rsidR="009D695A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ТНР</w:t>
                  </w:r>
                  <w:r w:rsidR="005F40DF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– </w:t>
                  </w:r>
                  <w:r w:rsidR="009D695A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4</w:t>
                  </w:r>
                  <w:r w:rsidR="005F40DF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групп</w:t>
                  </w:r>
                  <w:r w:rsidR="009D695A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ы</w:t>
                  </w:r>
                  <w:r w:rsidR="005F40DF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;</w:t>
                  </w:r>
                </w:p>
                <w:p w:rsidR="00357754" w:rsidRPr="00452C2D" w:rsidRDefault="00A6493E" w:rsidP="00F03CC1">
                  <w:pPr>
                    <w:pStyle w:val="a9"/>
                    <w:numPr>
                      <w:ilvl w:val="0"/>
                      <w:numId w:val="2"/>
                    </w:numPr>
                    <w:spacing w:before="0" w:beforeAutospacing="0" w:after="0" w:afterAutospacing="0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группы </w:t>
                  </w:r>
                  <w:r w:rsidR="009D695A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общеобразовательной направленности</w:t>
                  </w:r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– </w:t>
                  </w:r>
                  <w:r w:rsidR="009D695A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10 групп</w:t>
                  </w:r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.</w:t>
                  </w:r>
                  <w:r w:rsidR="005F40DF" w:rsidRPr="00452C2D">
                    <w:rPr>
                      <w:b/>
                      <w:i/>
                      <w:sz w:val="22"/>
                      <w:szCs w:val="22"/>
                    </w:rPr>
                    <w:t xml:space="preserve"> </w:t>
                  </w:r>
                </w:p>
                <w:p w:rsidR="005F40DF" w:rsidRPr="00452C2D" w:rsidRDefault="00357754" w:rsidP="00E21B16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</w:pPr>
                  <w:r w:rsidRPr="00452C2D"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  <w:t>Состав педагогических кадров:</w:t>
                  </w:r>
                </w:p>
                <w:p w:rsidR="0084137D" w:rsidRPr="00452C2D" w:rsidRDefault="0058302D" w:rsidP="00F03CC1">
                  <w:pPr>
                    <w:pStyle w:val="ab"/>
                    <w:numPr>
                      <w:ilvl w:val="0"/>
                      <w:numId w:val="9"/>
                    </w:num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учител</w:t>
                  </w:r>
                  <w:r>
                    <w:rPr>
                      <w:rFonts w:ascii="Times New Roman" w:hAnsi="Times New Roman" w:cs="Times New Roman"/>
                      <w:lang w:val="ru-RU"/>
                    </w:rPr>
                    <w:t>ь</w:t>
                  </w:r>
                  <w:proofErr w:type="spellEnd"/>
                  <w:r w:rsidR="00D66B99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>- логопед</w:t>
                  </w:r>
                  <w:r w:rsidR="005F40DF" w:rsidRPr="00452C2D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r w:rsidR="005F40DF" w:rsidRPr="00452C2D">
                    <w:rPr>
                      <w:rFonts w:ascii="Times New Roman" w:hAnsi="Times New Roman" w:cs="Times New Roman"/>
                    </w:rPr>
                    <w:t>(3</w:t>
                  </w:r>
                  <w:r w:rsidR="005F40DF" w:rsidRPr="00452C2D">
                    <w:rPr>
                      <w:rFonts w:ascii="Times New Roman" w:hAnsi="Times New Roman" w:cs="Times New Roman"/>
                      <w:lang w:val="ru-RU"/>
                    </w:rPr>
                    <w:t xml:space="preserve"> человека)</w:t>
                  </w:r>
                  <w:r w:rsidR="005F40DF" w:rsidRPr="00452C2D">
                    <w:rPr>
                      <w:rFonts w:ascii="Times New Roman" w:hAnsi="Times New Roman" w:cs="Times New Roman"/>
                    </w:rPr>
                    <w:t>,</w:t>
                  </w:r>
                </w:p>
                <w:p w:rsidR="0084137D" w:rsidRPr="0058302D" w:rsidRDefault="005F40DF" w:rsidP="00F03CC1">
                  <w:pPr>
                    <w:pStyle w:val="ab"/>
                    <w:numPr>
                      <w:ilvl w:val="0"/>
                      <w:numId w:val="9"/>
                    </w:num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</w:pPr>
                  <w:proofErr w:type="spellStart"/>
                  <w:r w:rsidRPr="00452C2D">
                    <w:rPr>
                      <w:rFonts w:ascii="Times New Roman" w:hAnsi="Times New Roman" w:cs="Times New Roman"/>
                    </w:rPr>
                    <w:t>музыкальны</w:t>
                  </w:r>
                  <w:r w:rsidR="0058302D">
                    <w:rPr>
                      <w:rFonts w:ascii="Times New Roman" w:hAnsi="Times New Roman" w:cs="Times New Roman"/>
                      <w:lang w:val="ru-RU"/>
                    </w:rPr>
                    <w:t>й</w:t>
                  </w:r>
                  <w:proofErr w:type="spellEnd"/>
                  <w:r w:rsidR="009D695A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="009D695A">
                    <w:rPr>
                      <w:rFonts w:ascii="Times New Roman" w:hAnsi="Times New Roman" w:cs="Times New Roman"/>
                    </w:rPr>
                    <w:t>руководител</w:t>
                  </w:r>
                  <w:r w:rsidR="0058302D">
                    <w:rPr>
                      <w:rFonts w:ascii="Times New Roman" w:hAnsi="Times New Roman" w:cs="Times New Roman"/>
                      <w:lang w:val="ru-RU"/>
                    </w:rPr>
                    <w:t>ь</w:t>
                  </w:r>
                  <w:proofErr w:type="spellEnd"/>
                  <w:r w:rsidRPr="00452C2D">
                    <w:rPr>
                      <w:rFonts w:ascii="Times New Roman" w:hAnsi="Times New Roman" w:cs="Times New Roman"/>
                    </w:rPr>
                    <w:t xml:space="preserve"> (</w:t>
                  </w:r>
                  <w:r w:rsidR="009D695A">
                    <w:rPr>
                      <w:rFonts w:ascii="Times New Roman" w:hAnsi="Times New Roman" w:cs="Times New Roman"/>
                      <w:lang w:val="ru-RU"/>
                    </w:rPr>
                    <w:t>2</w:t>
                  </w:r>
                  <w:r w:rsidRPr="00452C2D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452C2D">
                    <w:rPr>
                      <w:rFonts w:ascii="Times New Roman" w:hAnsi="Times New Roman" w:cs="Times New Roman"/>
                    </w:rPr>
                    <w:t>человек</w:t>
                  </w:r>
                  <w:proofErr w:type="spellEnd"/>
                  <w:r w:rsidR="009D695A">
                    <w:rPr>
                      <w:rFonts w:ascii="Times New Roman" w:hAnsi="Times New Roman" w:cs="Times New Roman"/>
                      <w:lang w:val="ru-RU"/>
                    </w:rPr>
                    <w:t>а</w:t>
                  </w:r>
                  <w:r w:rsidRPr="00452C2D">
                    <w:rPr>
                      <w:rFonts w:ascii="Times New Roman" w:hAnsi="Times New Roman" w:cs="Times New Roman"/>
                    </w:rPr>
                    <w:t>),</w:t>
                  </w:r>
                </w:p>
                <w:p w:rsidR="0058302D" w:rsidRPr="00452C2D" w:rsidRDefault="0058302D" w:rsidP="00F03CC1">
                  <w:pPr>
                    <w:pStyle w:val="ab"/>
                    <w:numPr>
                      <w:ilvl w:val="0"/>
                      <w:numId w:val="9"/>
                    </w:num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lang w:val="ru-RU"/>
                    </w:rPr>
                    <w:t>инструктор по физической культуре (1 человек)</w:t>
                  </w:r>
                </w:p>
                <w:p w:rsidR="0084137D" w:rsidRPr="00452C2D" w:rsidRDefault="00357754" w:rsidP="00F03CC1">
                  <w:pPr>
                    <w:pStyle w:val="ab"/>
                    <w:numPr>
                      <w:ilvl w:val="0"/>
                      <w:numId w:val="9"/>
                    </w:num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</w:pPr>
                  <w:r w:rsidRPr="00452C2D">
                    <w:rPr>
                      <w:rFonts w:ascii="Times New Roman" w:hAnsi="Times New Roman" w:cs="Times New Roman"/>
                    </w:rPr>
                    <w:t xml:space="preserve"> педагог – психолог (</w:t>
                  </w:r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>1</w:t>
                  </w:r>
                  <w:r w:rsidR="005F40DF" w:rsidRPr="00452C2D"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5F40DF" w:rsidRPr="00452C2D">
                    <w:rPr>
                      <w:rFonts w:ascii="Times New Roman" w:hAnsi="Times New Roman" w:cs="Times New Roman"/>
                      <w:lang w:val="ru-RU"/>
                    </w:rPr>
                    <w:t>человек),</w:t>
                  </w:r>
                </w:p>
                <w:p w:rsidR="0084137D" w:rsidRPr="00452C2D" w:rsidRDefault="00357754" w:rsidP="00F03CC1">
                  <w:pPr>
                    <w:pStyle w:val="ab"/>
                    <w:numPr>
                      <w:ilvl w:val="0"/>
                      <w:numId w:val="9"/>
                    </w:num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</w:pPr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>старший воспитатель</w:t>
                  </w:r>
                  <w:r w:rsidR="005F40DF" w:rsidRPr="00452C2D">
                    <w:rPr>
                      <w:rFonts w:ascii="Times New Roman" w:hAnsi="Times New Roman" w:cs="Times New Roman"/>
                    </w:rPr>
                    <w:t xml:space="preserve"> (1 </w:t>
                  </w:r>
                  <w:proofErr w:type="spellStart"/>
                  <w:r w:rsidR="005F40DF" w:rsidRPr="00452C2D">
                    <w:rPr>
                      <w:rFonts w:ascii="Times New Roman" w:hAnsi="Times New Roman" w:cs="Times New Roman"/>
                    </w:rPr>
                    <w:t>человек</w:t>
                  </w:r>
                  <w:proofErr w:type="spellEnd"/>
                  <w:r w:rsidR="005F40DF" w:rsidRPr="00452C2D">
                    <w:rPr>
                      <w:rFonts w:ascii="Times New Roman" w:hAnsi="Times New Roman" w:cs="Times New Roman"/>
                    </w:rPr>
                    <w:t>)</w:t>
                  </w:r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>,</w:t>
                  </w:r>
                </w:p>
                <w:p w:rsidR="00212C05" w:rsidRPr="00452C2D" w:rsidRDefault="0058302D" w:rsidP="00F03CC1">
                  <w:pPr>
                    <w:pStyle w:val="ab"/>
                    <w:numPr>
                      <w:ilvl w:val="0"/>
                      <w:numId w:val="9"/>
                    </w:num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lang w:val="ru-RU"/>
                    </w:rPr>
                    <w:t>воспитатель</w:t>
                  </w:r>
                  <w:r w:rsidR="00357754" w:rsidRPr="00452C2D">
                    <w:rPr>
                      <w:rFonts w:ascii="Times New Roman" w:hAnsi="Times New Roman" w:cs="Times New Roman"/>
                      <w:lang w:val="ru-RU"/>
                    </w:rPr>
                    <w:t xml:space="preserve"> (</w:t>
                  </w:r>
                  <w:r>
                    <w:rPr>
                      <w:rFonts w:ascii="Times New Roman" w:hAnsi="Times New Roman" w:cs="Times New Roman"/>
                      <w:lang w:val="ru-RU"/>
                    </w:rPr>
                    <w:t>22</w:t>
                  </w:r>
                  <w:r w:rsidR="00357754" w:rsidRPr="00452C2D">
                    <w:rPr>
                      <w:rFonts w:ascii="Times New Roman" w:hAnsi="Times New Roman" w:cs="Times New Roman"/>
                      <w:lang w:val="ru-RU"/>
                    </w:rPr>
                    <w:t xml:space="preserve"> человек</w:t>
                  </w:r>
                  <w:r>
                    <w:rPr>
                      <w:rFonts w:ascii="Times New Roman" w:hAnsi="Times New Roman" w:cs="Times New Roman"/>
                      <w:lang w:val="ru-RU"/>
                    </w:rPr>
                    <w:t>а</w:t>
                  </w:r>
                  <w:r w:rsidR="00357754" w:rsidRPr="00452C2D">
                    <w:rPr>
                      <w:rFonts w:ascii="Times New Roman" w:hAnsi="Times New Roman" w:cs="Times New Roman"/>
                      <w:lang w:val="ru-RU"/>
                    </w:rPr>
                    <w:t>).</w:t>
                  </w:r>
                </w:p>
                <w:p w:rsidR="00212C05" w:rsidRPr="00452C2D" w:rsidRDefault="00212C05" w:rsidP="00E21B16">
                  <w:pPr>
                    <w:pStyle w:val="ab"/>
                    <w:spacing w:after="0" w:line="240" w:lineRule="auto"/>
                    <w:ind w:left="0"/>
                    <w:jc w:val="both"/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</w:pPr>
                  <w:r w:rsidRPr="00452C2D"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  <w:t>Уровень квалификации педагогических кадров:</w:t>
                  </w:r>
                </w:p>
                <w:p w:rsidR="00452C2D" w:rsidRPr="00452C2D" w:rsidRDefault="00452C2D" w:rsidP="00F03CC1">
                  <w:pPr>
                    <w:pStyle w:val="ab"/>
                    <w:numPr>
                      <w:ilvl w:val="0"/>
                      <w:numId w:val="10"/>
                    </w:num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lang w:val="ru-RU"/>
                    </w:rPr>
                  </w:pPr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 xml:space="preserve">Доля педагогов с высшим </w:t>
                  </w:r>
                  <w:proofErr w:type="spellStart"/>
                  <w:r w:rsidRPr="00452C2D">
                    <w:rPr>
                      <w:rFonts w:ascii="Times New Roman" w:hAnsi="Times New Roman" w:cs="Times New Roman"/>
                    </w:rPr>
                    <w:t>профессиональн</w:t>
                  </w:r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>ым</w:t>
                  </w:r>
                  <w:proofErr w:type="spellEnd"/>
                  <w:r w:rsidRPr="00452C2D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452C2D">
                    <w:rPr>
                      <w:rFonts w:ascii="Times New Roman" w:hAnsi="Times New Roman" w:cs="Times New Roman"/>
                    </w:rPr>
                    <w:t>образование</w:t>
                  </w:r>
                  <w:proofErr w:type="spellEnd"/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 xml:space="preserve">м – </w:t>
                  </w:r>
                  <w:r w:rsidR="00BD7A31">
                    <w:rPr>
                      <w:rFonts w:ascii="Times New Roman" w:hAnsi="Times New Roman" w:cs="Times New Roman"/>
                      <w:lang w:val="ru-RU"/>
                    </w:rPr>
                    <w:t>48</w:t>
                  </w:r>
                  <w:r w:rsidRPr="00452C2D">
                    <w:rPr>
                      <w:rFonts w:ascii="Times New Roman" w:hAnsi="Times New Roman" w:cs="Times New Roman"/>
                    </w:rPr>
                    <w:t>%</w:t>
                  </w:r>
                  <w:r w:rsidR="007A478D">
                    <w:rPr>
                      <w:rFonts w:ascii="Times New Roman" w:hAnsi="Times New Roman" w:cs="Times New Roman"/>
                      <w:lang w:val="ru-RU"/>
                    </w:rPr>
                    <w:t>.</w:t>
                  </w:r>
                </w:p>
                <w:p w:rsidR="00452C2D" w:rsidRPr="00452C2D" w:rsidRDefault="00452C2D" w:rsidP="00F03CC1">
                  <w:pPr>
                    <w:pStyle w:val="ab"/>
                    <w:numPr>
                      <w:ilvl w:val="0"/>
                      <w:numId w:val="10"/>
                    </w:num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lang w:val="ru-RU"/>
                    </w:rPr>
                  </w:pPr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 xml:space="preserve">Доля педагогов со средним </w:t>
                  </w:r>
                  <w:proofErr w:type="spellStart"/>
                  <w:r w:rsidRPr="00452C2D">
                    <w:rPr>
                      <w:rFonts w:ascii="Times New Roman" w:hAnsi="Times New Roman" w:cs="Times New Roman"/>
                    </w:rPr>
                    <w:t>профессиональн</w:t>
                  </w:r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>ым</w:t>
                  </w:r>
                  <w:proofErr w:type="spellEnd"/>
                  <w:r w:rsidRPr="00452C2D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452C2D">
                    <w:rPr>
                      <w:rFonts w:ascii="Times New Roman" w:hAnsi="Times New Roman" w:cs="Times New Roman"/>
                    </w:rPr>
                    <w:t>образование</w:t>
                  </w:r>
                  <w:proofErr w:type="spellEnd"/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>м</w:t>
                  </w:r>
                  <w:r w:rsidRPr="00452C2D">
                    <w:rPr>
                      <w:rFonts w:ascii="Times New Roman" w:hAnsi="Times New Roman" w:cs="Times New Roman"/>
                    </w:rPr>
                    <w:t xml:space="preserve"> – </w:t>
                  </w:r>
                  <w:r w:rsidR="00BD7A31">
                    <w:rPr>
                      <w:rFonts w:ascii="Times New Roman" w:hAnsi="Times New Roman" w:cs="Times New Roman"/>
                      <w:lang w:val="ru-RU"/>
                    </w:rPr>
                    <w:t>52</w:t>
                  </w:r>
                  <w:r w:rsidR="007A478D">
                    <w:rPr>
                      <w:rFonts w:ascii="Times New Roman" w:hAnsi="Times New Roman" w:cs="Times New Roman"/>
                    </w:rPr>
                    <w:t>%</w:t>
                  </w:r>
                  <w:r w:rsidR="007A478D">
                    <w:rPr>
                      <w:rFonts w:ascii="Times New Roman" w:hAnsi="Times New Roman" w:cs="Times New Roman"/>
                      <w:lang w:val="ru-RU"/>
                    </w:rPr>
                    <w:t>.</w:t>
                  </w:r>
                </w:p>
                <w:p w:rsidR="005F40DF" w:rsidRPr="00452C2D" w:rsidRDefault="00212C05" w:rsidP="00F03CC1">
                  <w:pPr>
                    <w:pStyle w:val="ab"/>
                    <w:numPr>
                      <w:ilvl w:val="0"/>
                      <w:numId w:val="10"/>
                    </w:num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</w:pPr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 xml:space="preserve">Доля педагогов с высшей </w:t>
                  </w:r>
                  <w:r w:rsidR="00452C2D">
                    <w:rPr>
                      <w:rFonts w:ascii="Times New Roman" w:hAnsi="Times New Roman" w:cs="Times New Roman"/>
                      <w:lang w:val="ru-RU"/>
                    </w:rPr>
                    <w:t xml:space="preserve">и первой квалификационными категориями </w:t>
                  </w:r>
                  <w:r w:rsidR="005F40DF" w:rsidRPr="00452C2D">
                    <w:rPr>
                      <w:rFonts w:ascii="Times New Roman" w:hAnsi="Times New Roman" w:cs="Times New Roman"/>
                    </w:rPr>
                    <w:t xml:space="preserve"> – </w:t>
                  </w:r>
                  <w:r w:rsidR="00BD7A31">
                    <w:rPr>
                      <w:rFonts w:ascii="Times New Roman" w:hAnsi="Times New Roman" w:cs="Times New Roman"/>
                      <w:lang w:val="ru-RU"/>
                    </w:rPr>
                    <w:t>50</w:t>
                  </w:r>
                  <w:r w:rsidR="00452C2D">
                    <w:rPr>
                      <w:rFonts w:ascii="Times New Roman" w:hAnsi="Times New Roman" w:cs="Times New Roman"/>
                      <w:lang w:val="ru-RU"/>
                    </w:rPr>
                    <w:t>%</w:t>
                  </w:r>
                </w:p>
                <w:p w:rsidR="00DB0E9D" w:rsidRPr="00452C2D" w:rsidRDefault="00DB0E9D" w:rsidP="00F03CC1">
                  <w:pPr>
                    <w:pStyle w:val="a9"/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kern w:val="24"/>
                      <w:sz w:val="22"/>
                      <w:szCs w:val="22"/>
                    </w:rPr>
                  </w:pPr>
                  <w:r w:rsidRPr="00452C2D">
                    <w:rPr>
                      <w:b/>
                      <w:i/>
                      <w:kern w:val="24"/>
                      <w:sz w:val="22"/>
                      <w:szCs w:val="22"/>
                    </w:rPr>
                    <w:t>Материально – техническое обеспечение.</w:t>
                  </w:r>
                  <w:r w:rsidRPr="00452C2D">
                    <w:rPr>
                      <w:kern w:val="24"/>
                      <w:sz w:val="22"/>
                      <w:szCs w:val="22"/>
                    </w:rPr>
                    <w:t xml:space="preserve"> </w:t>
                  </w:r>
                </w:p>
                <w:p w:rsidR="00721CF2" w:rsidRPr="00BB6606" w:rsidRDefault="00DB0E9D" w:rsidP="00BB6606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</w:rPr>
                  </w:pPr>
                  <w:proofErr w:type="spellStart"/>
                  <w:r w:rsidRPr="00721CF2">
                    <w:rPr>
                      <w:rFonts w:ascii="Times New Roman" w:hAnsi="Times New Roman" w:cs="Times New Roman"/>
                      <w:kern w:val="24"/>
                      <w:sz w:val="24"/>
                      <w:szCs w:val="24"/>
                    </w:rPr>
                    <w:t>Учреждение</w:t>
                  </w:r>
                  <w:proofErr w:type="spellEnd"/>
                  <w:r w:rsidRPr="00721CF2">
                    <w:rPr>
                      <w:rFonts w:ascii="Times New Roman" w:hAnsi="Times New Roman" w:cs="Times New Roman"/>
                      <w:kern w:val="24"/>
                      <w:sz w:val="24"/>
                      <w:szCs w:val="24"/>
                    </w:rPr>
                    <w:t xml:space="preserve"> </w:t>
                  </w:r>
                  <w:proofErr w:type="spellStart"/>
                  <w:r w:rsidR="005248D7" w:rsidRPr="00721CF2">
                    <w:rPr>
                      <w:rFonts w:ascii="Times New Roman" w:hAnsi="Times New Roman" w:cs="Times New Roman"/>
                      <w:kern w:val="24"/>
                      <w:sz w:val="24"/>
                      <w:szCs w:val="24"/>
                    </w:rPr>
                    <w:t>функционирует</w:t>
                  </w:r>
                  <w:proofErr w:type="spellEnd"/>
                  <w:r w:rsidR="005248D7" w:rsidRPr="00721CF2">
                    <w:rPr>
                      <w:rFonts w:ascii="Times New Roman" w:hAnsi="Times New Roman" w:cs="Times New Roman"/>
                      <w:kern w:val="24"/>
                      <w:sz w:val="24"/>
                      <w:szCs w:val="24"/>
                    </w:rPr>
                    <w:t xml:space="preserve"> с 15 </w:t>
                  </w:r>
                  <w:proofErr w:type="spellStart"/>
                  <w:r w:rsidR="005248D7" w:rsidRPr="00721CF2">
                    <w:rPr>
                      <w:rFonts w:ascii="Times New Roman" w:hAnsi="Times New Roman" w:cs="Times New Roman"/>
                      <w:kern w:val="24"/>
                      <w:sz w:val="24"/>
                      <w:szCs w:val="24"/>
                    </w:rPr>
                    <w:t>июня</w:t>
                  </w:r>
                  <w:proofErr w:type="spellEnd"/>
                  <w:r w:rsidR="005248D7" w:rsidRPr="00721CF2">
                    <w:rPr>
                      <w:rFonts w:ascii="Times New Roman" w:hAnsi="Times New Roman" w:cs="Times New Roman"/>
                      <w:kern w:val="24"/>
                      <w:sz w:val="24"/>
                      <w:szCs w:val="24"/>
                    </w:rPr>
                    <w:t xml:space="preserve"> </w:t>
                  </w:r>
                  <w:r w:rsidRPr="00721CF2">
                    <w:rPr>
                      <w:rFonts w:ascii="Times New Roman" w:hAnsi="Times New Roman" w:cs="Times New Roman"/>
                      <w:kern w:val="24"/>
                      <w:sz w:val="24"/>
                      <w:szCs w:val="24"/>
                    </w:rPr>
                    <w:t>19</w:t>
                  </w:r>
                  <w:r w:rsidR="0058302D" w:rsidRPr="00721CF2">
                    <w:rPr>
                      <w:rFonts w:ascii="Times New Roman" w:hAnsi="Times New Roman" w:cs="Times New Roman"/>
                      <w:kern w:val="24"/>
                      <w:sz w:val="24"/>
                      <w:szCs w:val="24"/>
                    </w:rPr>
                    <w:t>89</w:t>
                  </w:r>
                  <w:r w:rsidRPr="00721CF2">
                    <w:rPr>
                      <w:rFonts w:ascii="Times New Roman" w:hAnsi="Times New Roman" w:cs="Times New Roman"/>
                      <w:kern w:val="24"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721CF2">
                    <w:rPr>
                      <w:rFonts w:ascii="Times New Roman" w:hAnsi="Times New Roman" w:cs="Times New Roman"/>
                      <w:kern w:val="24"/>
                      <w:sz w:val="24"/>
                      <w:szCs w:val="24"/>
                    </w:rPr>
                    <w:t>года</w:t>
                  </w:r>
                  <w:proofErr w:type="spellEnd"/>
                  <w:r w:rsidR="005248D7" w:rsidRPr="00721CF2">
                    <w:rPr>
                      <w:rFonts w:ascii="Times New Roman" w:hAnsi="Times New Roman" w:cs="Times New Roman"/>
                      <w:kern w:val="24"/>
                      <w:sz w:val="24"/>
                      <w:szCs w:val="24"/>
                    </w:rPr>
                    <w:t>.</w:t>
                  </w:r>
                  <w:r w:rsidRPr="00452C2D">
                    <w:rPr>
                      <w:kern w:val="24"/>
                    </w:rPr>
                    <w:t xml:space="preserve"> </w:t>
                  </w:r>
                  <w:proofErr w:type="spellStart"/>
                  <w:r w:rsidR="00BB6606" w:rsidRPr="00C75466">
                    <w:rPr>
                      <w:rStyle w:val="c1"/>
                      <w:rFonts w:ascii="Times New Roman" w:hAnsi="Times New Roman" w:cs="Times New Roman"/>
                    </w:rPr>
                    <w:t>Здание</w:t>
                  </w:r>
                  <w:proofErr w:type="spellEnd"/>
                  <w:r w:rsidR="00BB6606" w:rsidRPr="00C75466">
                    <w:rPr>
                      <w:rStyle w:val="c1"/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="00BB6606" w:rsidRPr="00C75466">
                    <w:rPr>
                      <w:rStyle w:val="c1"/>
                      <w:rFonts w:ascii="Times New Roman" w:hAnsi="Times New Roman" w:cs="Times New Roman"/>
                    </w:rPr>
                    <w:t>расположено</w:t>
                  </w:r>
                  <w:proofErr w:type="spellEnd"/>
                  <w:r w:rsidR="00BB6606" w:rsidRPr="00C75466">
                    <w:rPr>
                      <w:rStyle w:val="c1"/>
                      <w:rFonts w:ascii="Times New Roman" w:hAnsi="Times New Roman" w:cs="Times New Roman"/>
                    </w:rPr>
                    <w:t xml:space="preserve"> на </w:t>
                  </w:r>
                  <w:proofErr w:type="spellStart"/>
                  <w:r w:rsidR="00BB6606" w:rsidRPr="00C75466">
                    <w:rPr>
                      <w:rStyle w:val="c1"/>
                      <w:rFonts w:ascii="Times New Roman" w:hAnsi="Times New Roman" w:cs="Times New Roman"/>
                    </w:rPr>
                    <w:t>благоустроенном</w:t>
                  </w:r>
                  <w:proofErr w:type="spellEnd"/>
                  <w:r w:rsidR="00BB6606" w:rsidRPr="00C75466">
                    <w:rPr>
                      <w:rStyle w:val="c1"/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="00BB6606" w:rsidRPr="00C75466">
                    <w:rPr>
                      <w:rStyle w:val="c1"/>
                      <w:rFonts w:ascii="Times New Roman" w:hAnsi="Times New Roman" w:cs="Times New Roman"/>
                    </w:rPr>
                    <w:t>участке</w:t>
                  </w:r>
                  <w:proofErr w:type="spellEnd"/>
                  <w:r w:rsidR="00BB6606" w:rsidRPr="00C75466">
                    <w:rPr>
                      <w:rStyle w:val="c1"/>
                      <w:rFonts w:ascii="Times New Roman" w:hAnsi="Times New Roman" w:cs="Times New Roman"/>
                    </w:rPr>
                    <w:t xml:space="preserve">. </w:t>
                  </w:r>
                  <w:proofErr w:type="spellStart"/>
                  <w:r w:rsidR="00BB6606" w:rsidRPr="00C75466">
                    <w:rPr>
                      <w:rStyle w:val="c1"/>
                      <w:rFonts w:ascii="Times New Roman" w:hAnsi="Times New Roman" w:cs="Times New Roman"/>
                    </w:rPr>
                    <w:t>Территория</w:t>
                  </w:r>
                  <w:proofErr w:type="spellEnd"/>
                  <w:r w:rsidR="00BB6606" w:rsidRPr="00C75466">
                    <w:rPr>
                      <w:rStyle w:val="c1"/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="00BB6606" w:rsidRPr="00C75466">
                    <w:rPr>
                      <w:rStyle w:val="c1"/>
                      <w:rFonts w:ascii="Times New Roman" w:hAnsi="Times New Roman" w:cs="Times New Roman"/>
                    </w:rPr>
                    <w:t>ограждена</w:t>
                  </w:r>
                  <w:proofErr w:type="spellEnd"/>
                  <w:r w:rsidR="00BB6606" w:rsidRPr="00C75466">
                    <w:rPr>
                      <w:rStyle w:val="c1"/>
                      <w:rFonts w:ascii="Times New Roman" w:hAnsi="Times New Roman" w:cs="Times New Roman"/>
                    </w:rPr>
                    <w:t xml:space="preserve"> забором, озеленена </w:t>
                  </w:r>
                  <w:proofErr w:type="spellStart"/>
                  <w:r w:rsidR="00BB6606" w:rsidRPr="00C75466">
                    <w:rPr>
                      <w:rStyle w:val="c1"/>
                      <w:rFonts w:ascii="Times New Roman" w:hAnsi="Times New Roman" w:cs="Times New Roman"/>
                    </w:rPr>
                    <w:t>насаждениями</w:t>
                  </w:r>
                  <w:proofErr w:type="spellEnd"/>
                  <w:r w:rsidR="00BB6606">
                    <w:rPr>
                      <w:rStyle w:val="c1"/>
                      <w:rFonts w:ascii="Times New Roman" w:hAnsi="Times New Roman" w:cs="Times New Roman"/>
                    </w:rPr>
                    <w:t xml:space="preserve">. </w:t>
                  </w:r>
                  <w:r w:rsidR="00BB6606" w:rsidRPr="00C75466">
                    <w:rPr>
                      <w:rStyle w:val="c1"/>
                      <w:rFonts w:ascii="Times New Roman" w:hAnsi="Times New Roman" w:cs="Times New Roman"/>
                    </w:rPr>
                    <w:t xml:space="preserve">По периметру </w:t>
                  </w:r>
                  <w:proofErr w:type="spellStart"/>
                  <w:r w:rsidR="00BB6606" w:rsidRPr="00C75466">
                    <w:rPr>
                      <w:rStyle w:val="c1"/>
                      <w:rFonts w:ascii="Times New Roman" w:hAnsi="Times New Roman" w:cs="Times New Roman"/>
                    </w:rPr>
                    <w:t>предусмотрено</w:t>
                  </w:r>
                  <w:proofErr w:type="spellEnd"/>
                  <w:r w:rsidR="00BB6606" w:rsidRPr="00C75466">
                    <w:rPr>
                      <w:rStyle w:val="c1"/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="00BB6606" w:rsidRPr="00C75466">
                    <w:rPr>
                      <w:rStyle w:val="c1"/>
                      <w:rFonts w:ascii="Times New Roman" w:hAnsi="Times New Roman" w:cs="Times New Roman"/>
                    </w:rPr>
                    <w:t>наружное</w:t>
                  </w:r>
                  <w:proofErr w:type="spellEnd"/>
                  <w:r w:rsidR="00BB6606" w:rsidRPr="00C75466">
                    <w:rPr>
                      <w:rStyle w:val="c1"/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="00BB6606" w:rsidRPr="00C75466">
                    <w:rPr>
                      <w:rStyle w:val="c1"/>
                      <w:rFonts w:ascii="Times New Roman" w:hAnsi="Times New Roman" w:cs="Times New Roman"/>
                    </w:rPr>
                    <w:t>электрическое</w:t>
                  </w:r>
                  <w:proofErr w:type="spellEnd"/>
                  <w:r w:rsidR="00BB6606" w:rsidRPr="00C75466">
                    <w:rPr>
                      <w:rStyle w:val="c1"/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="00BB6606" w:rsidRPr="00C75466">
                    <w:rPr>
                      <w:rStyle w:val="c1"/>
                      <w:rFonts w:ascii="Times New Roman" w:hAnsi="Times New Roman" w:cs="Times New Roman"/>
                    </w:rPr>
                    <w:t>освещение</w:t>
                  </w:r>
                  <w:proofErr w:type="spellEnd"/>
                  <w:r w:rsidR="00BB6606" w:rsidRPr="00C75466">
                    <w:rPr>
                      <w:rStyle w:val="c1"/>
                      <w:rFonts w:ascii="Times New Roman" w:hAnsi="Times New Roman" w:cs="Times New Roman"/>
                    </w:rPr>
                    <w:t>.</w:t>
                  </w:r>
                  <w:r w:rsidR="00BB6606">
                    <w:rPr>
                      <w:rStyle w:val="c1"/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r w:rsidR="00721CF2" w:rsidRPr="00461C08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В </w:t>
                  </w:r>
                  <w:r w:rsidR="00721CF2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ДОУ</w:t>
                  </w:r>
                  <w:r w:rsidR="00721CF2" w:rsidRPr="00461C08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proofErr w:type="spellStart"/>
                  <w:r w:rsidR="00721CF2" w:rsidRPr="00461C08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имеются</w:t>
                  </w:r>
                  <w:proofErr w:type="spellEnd"/>
                  <w:r w:rsidR="00721CF2" w:rsidRPr="00461C08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proofErr w:type="spellStart"/>
                  <w:r w:rsidR="00721CF2" w:rsidRPr="00461C08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помещения</w:t>
                  </w:r>
                  <w:proofErr w:type="spellEnd"/>
                  <w:r w:rsidR="00721CF2" w:rsidRPr="00461C08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, </w:t>
                  </w:r>
                  <w:proofErr w:type="spellStart"/>
                  <w:r w:rsidR="00721CF2" w:rsidRPr="00461C08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предназначенные</w:t>
                  </w:r>
                  <w:proofErr w:type="spellEnd"/>
                  <w:r w:rsidR="00721CF2" w:rsidRPr="00461C08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для </w:t>
                  </w:r>
                  <w:proofErr w:type="spellStart"/>
                  <w:r w:rsidR="00721CF2" w:rsidRPr="00461C08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проведения</w:t>
                  </w:r>
                  <w:proofErr w:type="spellEnd"/>
                  <w:r w:rsidR="00721CF2" w:rsidRPr="00461C08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proofErr w:type="spellStart"/>
                  <w:r w:rsidR="00721CF2" w:rsidRPr="00461C08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практических</w:t>
                  </w:r>
                  <w:proofErr w:type="spellEnd"/>
                  <w:r w:rsidR="00721CF2" w:rsidRPr="00461C08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занятий, в том </w:t>
                  </w:r>
                  <w:proofErr w:type="spellStart"/>
                  <w:r w:rsidR="00721CF2" w:rsidRPr="00461C08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числе</w:t>
                  </w:r>
                  <w:proofErr w:type="spellEnd"/>
                  <w:r w:rsidR="00721CF2" w:rsidRPr="00461C08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для </w:t>
                  </w:r>
                  <w:proofErr w:type="spellStart"/>
                  <w:r w:rsidR="00721CF2" w:rsidRPr="00461C08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детей</w:t>
                  </w:r>
                  <w:proofErr w:type="spellEnd"/>
                  <w:r w:rsidR="00721CF2" w:rsidRPr="00461C08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с </w:t>
                  </w:r>
                  <w:proofErr w:type="spellStart"/>
                  <w:r w:rsidR="00721CF2" w:rsidRPr="00461C08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ограниченными</w:t>
                  </w:r>
                  <w:proofErr w:type="spellEnd"/>
                  <w:r w:rsidR="00721CF2" w:rsidRPr="00461C08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proofErr w:type="spellStart"/>
                  <w:r w:rsidR="00721CF2" w:rsidRPr="00461C08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возможностями</w:t>
                  </w:r>
                  <w:proofErr w:type="spellEnd"/>
                  <w:r w:rsidR="00721CF2" w:rsidRPr="00461C08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proofErr w:type="spellStart"/>
                  <w:r w:rsidR="00721CF2" w:rsidRPr="00461C08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здоровья</w:t>
                  </w:r>
                  <w:proofErr w:type="spellEnd"/>
                  <w:r w:rsidR="00721CF2" w:rsidRPr="00461C08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: </w:t>
                  </w:r>
                  <w:proofErr w:type="spellStart"/>
                  <w:r w:rsidR="00721CF2" w:rsidRPr="00461C08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музыкальный</w:t>
                  </w:r>
                  <w:proofErr w:type="spellEnd"/>
                  <w:r w:rsidR="00721CF2" w:rsidRPr="00461C08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зал, </w:t>
                  </w:r>
                  <w:proofErr w:type="spellStart"/>
                  <w:r w:rsidR="00721CF2" w:rsidRPr="00461C08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спортивный</w:t>
                  </w:r>
                  <w:proofErr w:type="spellEnd"/>
                  <w:r w:rsidR="00721CF2" w:rsidRPr="00461C08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зал, </w:t>
                  </w:r>
                  <w:proofErr w:type="spellStart"/>
                  <w:r w:rsidR="00721CF2" w:rsidRPr="00461C08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бассейн</w:t>
                  </w:r>
                  <w:proofErr w:type="spellEnd"/>
                  <w:r w:rsidR="00721CF2" w:rsidRPr="00461C08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, </w:t>
                  </w:r>
                  <w:proofErr w:type="spellStart"/>
                  <w:r w:rsidR="00721CF2" w:rsidRPr="00461C08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кабинет</w:t>
                  </w:r>
                  <w:proofErr w:type="spellEnd"/>
                  <w:r w:rsidR="00721CF2" w:rsidRPr="00461C08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proofErr w:type="spellStart"/>
                  <w:r w:rsidR="00721CF2" w:rsidRPr="00461C08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педагога–психолога</w:t>
                  </w:r>
                  <w:proofErr w:type="spellEnd"/>
                  <w:r w:rsidR="00721CF2" w:rsidRPr="00461C08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, </w:t>
                  </w:r>
                  <w:proofErr w:type="spellStart"/>
                  <w:r w:rsidR="00721CF2" w:rsidRPr="00461C08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кабинет</w:t>
                  </w:r>
                  <w:proofErr w:type="spellEnd"/>
                  <w:r w:rsidR="00721CF2" w:rsidRPr="00461C08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учителя-логопеда. </w:t>
                  </w:r>
                  <w:r w:rsidR="00721CF2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На прилегающей территории оборудован</w:t>
                  </w:r>
                  <w:r w:rsidR="00D66B99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ы</w:t>
                  </w:r>
                  <w:r w:rsidR="00721CF2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 xml:space="preserve"> </w:t>
                  </w:r>
                  <w:r w:rsidR="00D66B99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 xml:space="preserve">14 </w:t>
                  </w:r>
                  <w:proofErr w:type="gramStart"/>
                  <w:r w:rsidR="00D66B99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прогулочных</w:t>
                  </w:r>
                  <w:proofErr w:type="gramEnd"/>
                  <w:r w:rsidR="00D66B99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 xml:space="preserve"> участка, </w:t>
                  </w:r>
                  <w:r w:rsidR="00721CF2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с</w:t>
                  </w:r>
                  <w:proofErr w:type="spellStart"/>
                  <w:r w:rsidR="00721CF2" w:rsidRPr="00461C08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портивная</w:t>
                  </w:r>
                  <w:proofErr w:type="spellEnd"/>
                  <w:r w:rsidR="00721CF2" w:rsidRPr="00461C08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площадка</w:t>
                  </w:r>
                  <w:r w:rsidR="00721CF2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.</w:t>
                  </w:r>
                  <w:r w:rsidR="00721CF2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</w:p>
                <w:p w:rsidR="003E6435" w:rsidRDefault="003E6435" w:rsidP="00F03CC1">
                  <w:pPr>
                    <w:pStyle w:val="a9"/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kern w:val="24"/>
                      <w:sz w:val="22"/>
                      <w:szCs w:val="22"/>
                    </w:rPr>
                  </w:pPr>
                  <w:r w:rsidRPr="00452C2D">
                    <w:rPr>
                      <w:b/>
                      <w:i/>
                      <w:kern w:val="24"/>
                      <w:sz w:val="22"/>
                      <w:szCs w:val="22"/>
                    </w:rPr>
                    <w:t>Материально</w:t>
                  </w:r>
                  <w:r w:rsidR="00452C2D">
                    <w:rPr>
                      <w:b/>
                      <w:i/>
                      <w:kern w:val="24"/>
                      <w:sz w:val="22"/>
                      <w:szCs w:val="22"/>
                    </w:rPr>
                    <w:t xml:space="preserve"> – техническая</w:t>
                  </w:r>
                  <w:r w:rsidR="00B7006C">
                    <w:rPr>
                      <w:b/>
                      <w:i/>
                      <w:kern w:val="24"/>
                      <w:sz w:val="22"/>
                      <w:szCs w:val="22"/>
                    </w:rPr>
                    <w:t xml:space="preserve"> оснащенность.</w:t>
                  </w:r>
                  <w:r w:rsidRPr="00452C2D">
                    <w:rPr>
                      <w:b/>
                      <w:i/>
                      <w:kern w:val="24"/>
                      <w:sz w:val="22"/>
                      <w:szCs w:val="22"/>
                    </w:rPr>
                    <w:t xml:space="preserve"> </w:t>
                  </w:r>
                </w:p>
                <w:p w:rsidR="00B7006C" w:rsidRDefault="00B7006C" w:rsidP="00F03CC1">
                  <w:pPr>
                    <w:pStyle w:val="a9"/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kern w:val="24"/>
                      <w:sz w:val="22"/>
                      <w:szCs w:val="22"/>
                    </w:rPr>
                  </w:pPr>
                  <w:r w:rsidRPr="00A32031">
                    <w:rPr>
                      <w:rFonts w:eastAsia="Times New Roman"/>
                    </w:rPr>
                    <w:t>Все объекты ДОУ обеспечены средствами обучения</w:t>
                  </w:r>
                  <w:r>
                    <w:rPr>
                      <w:rFonts w:eastAsia="Times New Roman"/>
                    </w:rPr>
                    <w:t xml:space="preserve"> </w:t>
                  </w:r>
                  <w:r w:rsidRPr="00A32031">
                    <w:rPr>
                      <w:rFonts w:eastAsia="Times New Roman"/>
                    </w:rPr>
                    <w:t>и</w:t>
                  </w:r>
                  <w:r>
                    <w:rPr>
                      <w:rFonts w:eastAsia="Times New Roman"/>
                    </w:rPr>
                    <w:t xml:space="preserve"> </w:t>
                  </w:r>
                  <w:r w:rsidRPr="00A32031">
                    <w:rPr>
                      <w:rFonts w:eastAsia="Times New Roman"/>
                    </w:rPr>
                    <w:t>воспитания:</w:t>
                  </w:r>
                  <w:r>
                    <w:rPr>
                      <w:rFonts w:eastAsia="Times New Roman"/>
                    </w:rPr>
                    <w:t xml:space="preserve"> игровым </w:t>
                  </w:r>
                  <w:r w:rsidRPr="00A32031">
                    <w:rPr>
                      <w:rFonts w:eastAsia="Times New Roman"/>
                    </w:rPr>
                    <w:t>оборудованием</w:t>
                  </w:r>
                  <w:r>
                    <w:rPr>
                      <w:rFonts w:eastAsia="Times New Roman"/>
                    </w:rPr>
                    <w:t xml:space="preserve">, </w:t>
                  </w:r>
                  <w:r w:rsidRPr="00A32031">
                    <w:rPr>
                      <w:rFonts w:eastAsia="Times New Roman"/>
                    </w:rPr>
                    <w:t>спортивным  инвентарем</w:t>
                  </w:r>
                  <w:r>
                    <w:rPr>
                      <w:rFonts w:eastAsia="Times New Roman"/>
                    </w:rPr>
                    <w:t xml:space="preserve">, </w:t>
                  </w:r>
                  <w:r w:rsidRPr="00A32031">
                    <w:rPr>
                      <w:rFonts w:eastAsia="Times New Roman"/>
                    </w:rPr>
                    <w:t>музыкальными инструментами</w:t>
                  </w:r>
                  <w:r>
                    <w:rPr>
                      <w:rFonts w:eastAsia="Times New Roman"/>
                    </w:rPr>
                    <w:t xml:space="preserve">, </w:t>
                  </w:r>
                  <w:r w:rsidRPr="00A32031">
                    <w:rPr>
                      <w:rFonts w:eastAsia="Times New Roman"/>
                    </w:rPr>
                    <w:t>техническими средствами обучения</w:t>
                  </w:r>
                  <w:r>
                    <w:rPr>
                      <w:rFonts w:eastAsia="Times New Roman"/>
                    </w:rPr>
                    <w:t>,</w:t>
                  </w:r>
                  <w:r w:rsidRPr="00A32031">
                    <w:rPr>
                      <w:rFonts w:eastAsia="Times New Roman"/>
                    </w:rPr>
                    <w:t xml:space="preserve"> учебно</w:t>
                  </w:r>
                  <w:r>
                    <w:rPr>
                      <w:rFonts w:eastAsia="Times New Roman"/>
                    </w:rPr>
                    <w:t>-</w:t>
                  </w:r>
                  <w:r w:rsidRPr="00A32031">
                    <w:rPr>
                      <w:rFonts w:eastAsia="Times New Roman"/>
                    </w:rPr>
                    <w:t xml:space="preserve">наглядными </w:t>
                  </w:r>
                  <w:r>
                    <w:rPr>
                      <w:rFonts w:eastAsia="Times New Roman"/>
                    </w:rPr>
                    <w:t>пособиями</w:t>
                  </w:r>
                  <w:r w:rsidRPr="00B7006C">
                    <w:rPr>
                      <w:kern w:val="24"/>
                      <w:sz w:val="22"/>
                      <w:szCs w:val="22"/>
                    </w:rPr>
                    <w:t xml:space="preserve"> </w:t>
                  </w:r>
                  <w:r w:rsidRPr="00452C2D">
                    <w:rPr>
                      <w:kern w:val="24"/>
                      <w:sz w:val="22"/>
                      <w:szCs w:val="22"/>
                    </w:rPr>
                    <w:t xml:space="preserve">для обучения, воспитания и профессиональной коррекции имеющихся нарушений у детей с </w:t>
                  </w:r>
                  <w:r>
                    <w:rPr>
                      <w:kern w:val="24"/>
                      <w:sz w:val="22"/>
                      <w:szCs w:val="22"/>
                    </w:rPr>
                    <w:t>ТН</w:t>
                  </w:r>
                  <w:r w:rsidRPr="00452C2D">
                    <w:rPr>
                      <w:kern w:val="24"/>
                      <w:sz w:val="22"/>
                      <w:szCs w:val="22"/>
                    </w:rPr>
                    <w:t>Р.</w:t>
                  </w:r>
                </w:p>
                <w:p w:rsidR="003E6435" w:rsidRPr="00B7006C" w:rsidRDefault="003E6435" w:rsidP="00B7006C">
                  <w:pPr>
                    <w:pStyle w:val="a9"/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rFonts w:eastAsia="Times New Roman"/>
                    </w:rPr>
                  </w:pPr>
                  <w:r w:rsidRPr="00452C2D"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Значимые достижения учреждения:</w:t>
                  </w:r>
                </w:p>
                <w:p w:rsidR="003E6435" w:rsidRPr="007A478D" w:rsidRDefault="00106382" w:rsidP="00F03CC1">
                  <w:pPr>
                    <w:pStyle w:val="a9"/>
                    <w:numPr>
                      <w:ilvl w:val="0"/>
                      <w:numId w:val="11"/>
                    </w:numPr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</w:pP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Лауреат конкурса «Лучший детский сад России»</w:t>
                  </w:r>
                  <w:r w:rsidR="001A7D2A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.</w:t>
                  </w:r>
                </w:p>
                <w:p w:rsidR="007A478D" w:rsidRPr="007A478D" w:rsidRDefault="007A478D" w:rsidP="00F03CC1">
                  <w:pPr>
                    <w:pStyle w:val="a9"/>
                    <w:numPr>
                      <w:ilvl w:val="0"/>
                      <w:numId w:val="11"/>
                    </w:numPr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</w:pP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Грант Губернатора Оренбургской области за активное внедрение современных образовательных программ и педагогических технологий.</w:t>
                  </w:r>
                </w:p>
                <w:p w:rsidR="00ED2C38" w:rsidRPr="00160818" w:rsidRDefault="00CF6244" w:rsidP="00F03CC1">
                  <w:pPr>
                    <w:pStyle w:val="a9"/>
                    <w:numPr>
                      <w:ilvl w:val="0"/>
                      <w:numId w:val="11"/>
                    </w:numPr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</w:pP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Призеры</w:t>
                  </w:r>
                  <w:r w:rsidR="00B62560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Большого фестиваля дошкольного образования «Воспитатели России»</w:t>
                  </w:r>
                  <w:r w:rsidR="00160818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.</w:t>
                  </w:r>
                </w:p>
                <w:p w:rsidR="00E77EF8" w:rsidRPr="00DE079A" w:rsidRDefault="003E6435" w:rsidP="00DE079A">
                  <w:pPr>
                    <w:pStyle w:val="a9"/>
                    <w:numPr>
                      <w:ilvl w:val="0"/>
                      <w:numId w:val="11"/>
                    </w:numPr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За новаторский подход к работе и созданию условий для воспитанников обра</w:t>
                  </w:r>
                  <w:r w:rsidR="002C71F5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зовательная организация занесен</w:t>
                  </w:r>
                  <w:r w:rsidR="00F616A9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а</w:t>
                  </w:r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 на Доску почета </w:t>
                  </w:r>
                  <w:r w:rsidR="005830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Советского</w:t>
                  </w:r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района </w:t>
                  </w:r>
                  <w:proofErr w:type="gramStart"/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г</w:t>
                  </w:r>
                  <w:proofErr w:type="gramEnd"/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. Орска.</w:t>
                  </w:r>
                </w:p>
                <w:p w:rsidR="0034587B" w:rsidRPr="00AD2157" w:rsidRDefault="00F616A9" w:rsidP="00AD2157">
                  <w:pPr>
                    <w:pStyle w:val="a9"/>
                    <w:spacing w:before="0" w:beforeAutospacing="0" w:after="0" w:afterAutospacing="0"/>
                    <w:textAlignment w:val="baseline"/>
                    <w:rPr>
                      <w:rFonts w:asciiTheme="minorHAnsi" w:hAnsiTheme="minorHAnsi"/>
                      <w:color w:val="000000" w:themeColor="text1"/>
                      <w:kern w:val="24"/>
                      <w:szCs w:val="28"/>
                    </w:rPr>
                  </w:pPr>
                  <w:r>
                    <w:rPr>
                      <w:noProof/>
                    </w:rPr>
                    <w:t xml:space="preserve"> </w:t>
                  </w:r>
                  <w:r w:rsidR="00DE079A">
                    <w:rPr>
                      <w:noProof/>
                    </w:rPr>
                    <w:t xml:space="preserve"> </w:t>
                  </w:r>
                  <w:r w:rsidR="00106382">
                    <w:rPr>
                      <w:noProof/>
                    </w:rPr>
                    <w:drawing>
                      <wp:inline distT="0" distB="0" distL="0" distR="0">
                        <wp:extent cx="1139992" cy="1552575"/>
                        <wp:effectExtent l="19050" t="0" r="3008" b="0"/>
                        <wp:docPr id="16" name="Рисунок 2" descr="C:\Users\ASUS\AppData\Local\Microsoft\Windows\Temporary Internet Files\Content.Word\Лучший детский сад 201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ASUS\AppData\Local\Microsoft\Windows\Temporary Internet Files\Content.Word\Лучший детский сад 201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45540" cy="156013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DE079A">
                    <w:rPr>
                      <w:noProof/>
                    </w:rPr>
                    <w:t xml:space="preserve">  </w:t>
                  </w:r>
                  <w:r w:rsidR="00160818" w:rsidRPr="00160818">
                    <w:rPr>
                      <w:noProof/>
                    </w:rPr>
                    <w:drawing>
                      <wp:inline distT="0" distB="0" distL="0" distR="0">
                        <wp:extent cx="1098127" cy="1552333"/>
                        <wp:effectExtent l="19050" t="0" r="6773" b="0"/>
                        <wp:docPr id="11" name="Рисунок 1" descr="C:\Users\user\Downloads\Грант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user\Downloads\Грант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97961" cy="155209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160818">
                    <w:rPr>
                      <w:noProof/>
                    </w:rPr>
                    <w:t xml:space="preserve"> </w:t>
                  </w:r>
                  <w:r w:rsidR="00DE079A">
                    <w:rPr>
                      <w:noProof/>
                    </w:rPr>
                    <w:t xml:space="preserve"> </w:t>
                  </w:r>
                  <w:r w:rsidR="007A478D" w:rsidRPr="007A478D">
                    <w:rPr>
                      <w:noProof/>
                    </w:rPr>
                    <w:drawing>
                      <wp:inline distT="0" distB="0" distL="0" distR="0">
                        <wp:extent cx="1097724" cy="1552575"/>
                        <wp:effectExtent l="19050" t="0" r="7176" b="0"/>
                        <wp:docPr id="14" name="Рисунок 5" descr="C:\Users\ASUS\Downloads\2 место Воспитатели России_page-00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ASUS\Downloads\2 место Воспитатели России_page-00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98745" cy="155401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DE079A">
                    <w:rPr>
                      <w:noProof/>
                    </w:rPr>
                    <w:t xml:space="preserve">  </w:t>
                  </w:r>
                  <w:r w:rsidR="00140686">
                    <w:rPr>
                      <w:rFonts w:asciiTheme="minorHAnsi" w:hAnsiTheme="minorHAnsi"/>
                      <w:noProof/>
                      <w:color w:val="000000" w:themeColor="text1"/>
                      <w:kern w:val="24"/>
                      <w:szCs w:val="28"/>
                    </w:rPr>
                    <w:drawing>
                      <wp:inline distT="0" distB="0" distL="0" distR="0">
                        <wp:extent cx="1098297" cy="1552575"/>
                        <wp:effectExtent l="19050" t="0" r="6603" b="0"/>
                        <wp:docPr id="4" name="Рисунок 1" descr="D:\Д.C. №122 от 12,10,2018\Локальный диск D\ГРАМОТЫ ДОУ\2020-2021\Доска Почета 2020 МАДОУ 12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D:\Д.C. №122 от 12,10,2018\Локальный диск D\ГРАМОТЫ ДОУ\2020-2021\Доска Почета 2020 МАДОУ 12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04436" cy="156125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t xml:space="preserve">  </w:t>
                  </w:r>
                </w:p>
                <w:p w:rsidR="002C6DFB" w:rsidRPr="00721CF2" w:rsidRDefault="0084137D" w:rsidP="00ED2C38">
                  <w:pPr>
                    <w:pStyle w:val="a9"/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rFonts w:asciiTheme="majorHAnsi" w:hAnsiTheme="majorHAnsi"/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DB0E9D">
                    <w:rPr>
                      <w:rFonts w:asciiTheme="majorHAnsi" w:hAnsiTheme="majorHAnsi"/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Перспективы деятельности и развития организации:</w:t>
                  </w:r>
                </w:p>
                <w:p w:rsidR="0084137D" w:rsidRPr="00B46AA2" w:rsidRDefault="00B46AA2" w:rsidP="00B46AA2">
                  <w:pPr>
                    <w:pStyle w:val="ab"/>
                    <w:numPr>
                      <w:ilvl w:val="0"/>
                      <w:numId w:val="13"/>
                    </w:numPr>
                    <w:spacing w:after="0" w:line="240" w:lineRule="auto"/>
                    <w:ind w:left="426" w:hanging="426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proofErr w:type="spellStart"/>
                  <w:r w:rsidRPr="00B46AA2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Модернизация</w:t>
                  </w:r>
                  <w:proofErr w:type="spellEnd"/>
                  <w:r w:rsidRPr="00B46AA2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B46AA2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системы</w:t>
                  </w:r>
                  <w:proofErr w:type="spellEnd"/>
                  <w:r w:rsidRPr="00B46AA2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B46AA2">
                    <w:rPr>
                      <w:rFonts w:ascii="Times New Roman" w:hAnsi="Times New Roman" w:cs="Times New Roman"/>
                      <w:sz w:val="24"/>
                      <w:szCs w:val="24"/>
                    </w:rPr>
                    <w:t>управления</w:t>
                  </w:r>
                  <w:proofErr w:type="spellEnd"/>
                  <w:r w:rsidRPr="00B46AA2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B46AA2">
                    <w:rPr>
                      <w:rFonts w:ascii="Times New Roman" w:hAnsi="Times New Roman" w:cs="Times New Roman"/>
                      <w:sz w:val="24"/>
                      <w:szCs w:val="24"/>
                    </w:rPr>
                    <w:t>ДОУ</w:t>
                  </w:r>
                  <w:proofErr w:type="spellEnd"/>
                  <w:r w:rsidRPr="00B46AA2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B46AA2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посредством</w:t>
                  </w:r>
                  <w:proofErr w:type="spellEnd"/>
                  <w:r w:rsidRPr="00B46AA2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B46AA2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внедрения</w:t>
                  </w:r>
                  <w:proofErr w:type="spellEnd"/>
                  <w:r w:rsidRPr="00B46AA2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в </w:t>
                  </w:r>
                  <w:proofErr w:type="spellStart"/>
                  <w:r w:rsidRPr="00B46AA2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воспитательно-образовательный</w:t>
                  </w:r>
                  <w:proofErr w:type="spellEnd"/>
                  <w:r w:rsidRPr="00B46AA2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и </w:t>
                  </w:r>
                  <w:proofErr w:type="spellStart"/>
                  <w:r w:rsidRPr="00B46AA2">
                    <w:rPr>
                      <w:rFonts w:ascii="Times New Roman" w:hAnsi="Times New Roman" w:cs="Times New Roman"/>
                      <w:sz w:val="24"/>
                      <w:szCs w:val="24"/>
                    </w:rPr>
                    <w:t>управленческий</w:t>
                  </w:r>
                  <w:proofErr w:type="spellEnd"/>
                  <w:r w:rsidRPr="00B46AA2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B46AA2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процессы</w:t>
                  </w:r>
                  <w:proofErr w:type="spellEnd"/>
                  <w:r w:rsidRPr="00B46AA2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B46AA2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современных</w:t>
                  </w:r>
                  <w:proofErr w:type="spellEnd"/>
                  <w:r w:rsidRPr="00B46AA2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 w:rsidR="0034587B">
                    <w:rPr>
                      <w:rFonts w:ascii="Times New Roman" w:hAnsi="Times New Roman" w:cs="Times New Roman"/>
                      <w:sz w:val="24"/>
                      <w:szCs w:val="24"/>
                      <w:lang w:val="ru-RU"/>
                    </w:rPr>
                    <w:t xml:space="preserve">образовательных и </w:t>
                  </w:r>
                  <w:r w:rsidRPr="00B46AA2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B46AA2">
                    <w:rPr>
                      <w:rFonts w:ascii="Times New Roman" w:hAnsi="Times New Roman" w:cs="Times New Roman"/>
                      <w:sz w:val="24"/>
                      <w:szCs w:val="24"/>
                    </w:rPr>
                    <w:t>информационных</w:t>
                  </w:r>
                  <w:proofErr w:type="spellEnd"/>
                  <w:r w:rsidRPr="00B46AA2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B46AA2">
                    <w:rPr>
                      <w:rFonts w:ascii="Times New Roman" w:hAnsi="Times New Roman" w:cs="Times New Roman"/>
                      <w:sz w:val="24"/>
                      <w:szCs w:val="24"/>
                    </w:rPr>
                    <w:t>технологий</w:t>
                  </w:r>
                  <w:proofErr w:type="spellEnd"/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ru-RU"/>
                    </w:rPr>
                    <w:t>.</w:t>
                  </w:r>
                </w:p>
                <w:p w:rsidR="005F40DF" w:rsidRDefault="005F40DF" w:rsidP="00A6493E">
                  <w:pPr>
                    <w:pStyle w:val="a9"/>
                    <w:spacing w:before="0" w:beforeAutospacing="0" w:after="0" w:afterAutospacing="0"/>
                    <w:jc w:val="both"/>
                    <w:textAlignment w:val="baseline"/>
                    <w:rPr>
                      <w:rFonts w:asciiTheme="minorHAnsi" w:hAnsiTheme="minorHAnsi"/>
                      <w:color w:val="000000" w:themeColor="text1"/>
                      <w:kern w:val="24"/>
                      <w:szCs w:val="28"/>
                    </w:rPr>
                  </w:pPr>
                </w:p>
                <w:p w:rsidR="005F40DF" w:rsidRPr="001C7D48" w:rsidRDefault="005F40DF" w:rsidP="00A6493E">
                  <w:pPr>
                    <w:pStyle w:val="a9"/>
                    <w:spacing w:before="0" w:beforeAutospacing="0" w:after="0" w:afterAutospacing="0"/>
                    <w:jc w:val="both"/>
                    <w:textAlignment w:val="baseline"/>
                    <w:rPr>
                      <w:rFonts w:asciiTheme="minorHAnsi" w:hAnsiTheme="minorHAnsi"/>
                      <w:sz w:val="22"/>
                    </w:rPr>
                  </w:pPr>
                </w:p>
              </w:txbxContent>
            </v:textbox>
            <w10:wrap anchorx="margin"/>
          </v:rect>
        </w:pict>
      </w:r>
      <w:r w:rsidR="00CD1DF2">
        <w:rPr>
          <w:noProof/>
          <w:lang w:val="ru-RU"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-374650</wp:posOffset>
            </wp:positionH>
            <wp:positionV relativeFrom="paragraph">
              <wp:posOffset>8442325</wp:posOffset>
            </wp:positionV>
            <wp:extent cx="2391410" cy="1476375"/>
            <wp:effectExtent l="19050" t="0" r="8890" b="0"/>
            <wp:wrapNone/>
            <wp:docPr id="2" name="Рисунок 2" descr="C:\Users\Admin\Desktop\шаблон дет сад\m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шаблон дет сад\m14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391410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F23B8" w:rsidRPr="003F23B8">
        <w:rPr>
          <w:noProof/>
          <w:lang w:val="ru-RU" w:eastAsia="ru-RU"/>
        </w:rPr>
        <w:t xml:space="preserve"> </w:t>
      </w:r>
      <w:r w:rsidR="003F23B8">
        <w:rPr>
          <w:noProof/>
          <w:lang w:val="ru-RU" w:eastAsia="ru-RU"/>
        </w:rPr>
        <w:drawing>
          <wp:anchor distT="0" distB="0" distL="114300" distR="114300" simplePos="0" relativeHeight="251663359" behindDoc="1" locked="0" layoutInCell="1" allowOverlap="1">
            <wp:simplePos x="0" y="0"/>
            <wp:positionH relativeFrom="column">
              <wp:posOffset>-497840</wp:posOffset>
            </wp:positionH>
            <wp:positionV relativeFrom="paragraph">
              <wp:posOffset>-767715</wp:posOffset>
            </wp:positionV>
            <wp:extent cx="7715250" cy="10810875"/>
            <wp:effectExtent l="1905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-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5250" cy="10810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E483A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4" o:spid="_x0000_s1031" type="#_x0000_t202" style="position:absolute;left:0;text-align:left;margin-left:-48.4pt;margin-top:788.7pt;width:607.8pt;height:21pt;z-index:25166438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" stroked="f">
            <v:textbox style="mso-next-textbox:#Text Box 4;mso-fit-shape-to-text:t" inset="0,0,0,0">
              <w:txbxContent>
                <w:p w:rsidR="0073558A" w:rsidRPr="008D7546" w:rsidRDefault="0073558A" w:rsidP="0073558A">
                  <w:pPr>
                    <w:pStyle w:val="aa"/>
                    <w:rPr>
                      <w:noProof/>
                    </w:rPr>
                  </w:pPr>
                  <w:r>
                    <w:t xml:space="preserve">Рисунок </w:t>
                  </w:r>
                  <w:fldSimple w:instr=" SEQ Рисунок \* ARABIC ">
                    <w:r>
                      <w:rPr>
                        <w:noProof/>
                      </w:rPr>
                      <w:t>1</w:t>
                    </w:r>
                  </w:fldSimple>
                </w:p>
              </w:txbxContent>
            </v:textbox>
          </v:shape>
        </w:pict>
      </w:r>
      <w:r w:rsidR="001C7D48">
        <w:rPr>
          <w:noProof/>
          <w:lang w:val="ru-RU" w:eastAsia="ru-RU"/>
        </w:rPr>
        <w:t xml:space="preserve"> </w:t>
      </w:r>
    </w:p>
    <w:sectPr w:rsidR="00D94AC3" w:rsidRPr="00DB0E9D" w:rsidSect="002E4993">
      <w:headerReference w:type="default" r:id="rId16"/>
      <w:pgSz w:w="11906" w:h="16838"/>
      <w:pgMar w:top="1134" w:right="0" w:bottom="850" w:left="709" w:header="708" w:footer="708" w:gutter="0"/>
      <w:pgNumType w:start="0"/>
      <w:cols w:num="2"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D3EDB" w:rsidRDefault="00FD3EDB" w:rsidP="00D94AC3">
      <w:pPr>
        <w:spacing w:after="0" w:line="240" w:lineRule="auto"/>
      </w:pPr>
      <w:r>
        <w:separator/>
      </w:r>
    </w:p>
  </w:endnote>
  <w:endnote w:type="continuationSeparator" w:id="0">
    <w:p w:rsidR="00FD3EDB" w:rsidRDefault="00FD3EDB" w:rsidP="00D94A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D3EDB" w:rsidRDefault="00FD3EDB" w:rsidP="00D94AC3">
      <w:pPr>
        <w:spacing w:after="0" w:line="240" w:lineRule="auto"/>
      </w:pPr>
      <w:r>
        <w:separator/>
      </w:r>
    </w:p>
  </w:footnote>
  <w:footnote w:type="continuationSeparator" w:id="0">
    <w:p w:rsidR="00FD3EDB" w:rsidRDefault="00FD3EDB" w:rsidP="00D94AC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94AC3" w:rsidRPr="00D94AC3" w:rsidRDefault="00D94AC3" w:rsidP="00D94AC3">
    <w:pPr>
      <w:pStyle w:val="a5"/>
    </w:pPr>
    <w:r>
      <w:rPr>
        <w:noProof/>
        <w:lang w:val="ru-RU" w:eastAsia="ru-RU"/>
      </w:rPr>
      <w:drawing>
        <wp:anchor distT="0" distB="0" distL="114300" distR="114300" simplePos="0" relativeHeight="251658240" behindDoc="1" locked="0" layoutInCell="1" allowOverlap="1">
          <wp:simplePos x="0" y="0"/>
          <wp:positionH relativeFrom="column">
            <wp:posOffset>-899795</wp:posOffset>
          </wp:positionH>
          <wp:positionV relativeFrom="paragraph">
            <wp:posOffset>-449580</wp:posOffset>
          </wp:positionV>
          <wp:extent cx="7560860" cy="10694958"/>
          <wp:effectExtent l="0" t="0" r="2540" b="0"/>
          <wp:wrapNone/>
          <wp:docPr id="6" name="Рисунок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Untitled-2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9248" cy="107068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1" type="#_x0000_t75" style="width:11.25pt;height:11.25pt" o:bullet="t">
        <v:imagedata r:id="rId1" o:title="mso503C"/>
      </v:shape>
    </w:pict>
  </w:numPicBullet>
  <w:abstractNum w:abstractNumId="0">
    <w:nsid w:val="04112EE1"/>
    <w:multiLevelType w:val="hybridMultilevel"/>
    <w:tmpl w:val="3582449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b w:val="0"/>
        <w:i w:val="0"/>
        <w:color w:val="000000" w:themeColor="text1"/>
        <w:sz w:val="2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35F2FC8"/>
    <w:multiLevelType w:val="hybridMultilevel"/>
    <w:tmpl w:val="EC6EEC88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24DD724C"/>
    <w:multiLevelType w:val="hybridMultilevel"/>
    <w:tmpl w:val="282EF2AE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38B52694"/>
    <w:multiLevelType w:val="hybridMultilevel"/>
    <w:tmpl w:val="8EA837C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432230DA"/>
    <w:multiLevelType w:val="hybridMultilevel"/>
    <w:tmpl w:val="E0C8DC8C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b w:val="0"/>
        <w:i w:val="0"/>
        <w:color w:val="000000" w:themeColor="text1"/>
        <w:sz w:val="22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448273BE"/>
    <w:multiLevelType w:val="hybridMultilevel"/>
    <w:tmpl w:val="3AD2E1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  <w:i w:val="0"/>
        <w:color w:val="000000" w:themeColor="text1"/>
        <w:sz w:val="2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5476CD6"/>
    <w:multiLevelType w:val="hybridMultilevel"/>
    <w:tmpl w:val="5DD896C0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7">
    <w:nsid w:val="485645D2"/>
    <w:multiLevelType w:val="hybridMultilevel"/>
    <w:tmpl w:val="586EE032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568611F4"/>
    <w:multiLevelType w:val="hybridMultilevel"/>
    <w:tmpl w:val="EA0682B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72E044B7"/>
    <w:multiLevelType w:val="hybridMultilevel"/>
    <w:tmpl w:val="AFCA84D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>
    <w:nsid w:val="7BA52970"/>
    <w:multiLevelType w:val="hybridMultilevel"/>
    <w:tmpl w:val="E3BE8F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DEC29FF"/>
    <w:multiLevelType w:val="hybridMultilevel"/>
    <w:tmpl w:val="91F0508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>
    <w:nsid w:val="7F373778"/>
    <w:multiLevelType w:val="hybridMultilevel"/>
    <w:tmpl w:val="894CBAA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4"/>
  </w:num>
  <w:num w:numId="3">
    <w:abstractNumId w:val="6"/>
  </w:num>
  <w:num w:numId="4">
    <w:abstractNumId w:val="8"/>
  </w:num>
  <w:num w:numId="5">
    <w:abstractNumId w:val="1"/>
  </w:num>
  <w:num w:numId="6">
    <w:abstractNumId w:val="7"/>
  </w:num>
  <w:num w:numId="7">
    <w:abstractNumId w:val="11"/>
  </w:num>
  <w:num w:numId="8">
    <w:abstractNumId w:val="3"/>
  </w:num>
  <w:num w:numId="9">
    <w:abstractNumId w:val="12"/>
  </w:num>
  <w:num w:numId="10">
    <w:abstractNumId w:val="2"/>
  </w:num>
  <w:num w:numId="11">
    <w:abstractNumId w:val="9"/>
  </w:num>
  <w:num w:numId="12">
    <w:abstractNumId w:val="5"/>
  </w:num>
  <w:num w:numId="1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hdrShapeDefaults>
    <o:shapedefaults v:ext="edit" spidmax="15362"/>
  </w:hdrShapeDefaults>
  <w:footnotePr>
    <w:footnote w:id="-1"/>
    <w:footnote w:id="0"/>
  </w:footnotePr>
  <w:endnotePr>
    <w:endnote w:id="-1"/>
    <w:endnote w:id="0"/>
  </w:endnotePr>
  <w:compat/>
  <w:rsids>
    <w:rsidRoot w:val="00D94AC3"/>
    <w:rsid w:val="00012C92"/>
    <w:rsid w:val="00023289"/>
    <w:rsid w:val="00065306"/>
    <w:rsid w:val="000653E1"/>
    <w:rsid w:val="00082A70"/>
    <w:rsid w:val="000905FA"/>
    <w:rsid w:val="00091F03"/>
    <w:rsid w:val="000B7BAA"/>
    <w:rsid w:val="000D3D21"/>
    <w:rsid w:val="000E080F"/>
    <w:rsid w:val="00106382"/>
    <w:rsid w:val="00140686"/>
    <w:rsid w:val="00154EBC"/>
    <w:rsid w:val="00160818"/>
    <w:rsid w:val="00171454"/>
    <w:rsid w:val="00195292"/>
    <w:rsid w:val="001A7D2A"/>
    <w:rsid w:val="001B650A"/>
    <w:rsid w:val="001C12A7"/>
    <w:rsid w:val="001C7D48"/>
    <w:rsid w:val="00212C05"/>
    <w:rsid w:val="002244C1"/>
    <w:rsid w:val="00246294"/>
    <w:rsid w:val="00246905"/>
    <w:rsid w:val="002C6DFB"/>
    <w:rsid w:val="002C71F5"/>
    <w:rsid w:val="002D3A23"/>
    <w:rsid w:val="002E4196"/>
    <w:rsid w:val="002E4993"/>
    <w:rsid w:val="003457D4"/>
    <w:rsid w:val="0034587B"/>
    <w:rsid w:val="003506E7"/>
    <w:rsid w:val="00357754"/>
    <w:rsid w:val="00365AC1"/>
    <w:rsid w:val="003E4E2F"/>
    <w:rsid w:val="003E6435"/>
    <w:rsid w:val="003F22BD"/>
    <w:rsid w:val="003F23B8"/>
    <w:rsid w:val="004125DB"/>
    <w:rsid w:val="00422CB0"/>
    <w:rsid w:val="00452C2D"/>
    <w:rsid w:val="00464465"/>
    <w:rsid w:val="004B5AA9"/>
    <w:rsid w:val="004E483A"/>
    <w:rsid w:val="00504BE4"/>
    <w:rsid w:val="0052068A"/>
    <w:rsid w:val="00523FFC"/>
    <w:rsid w:val="005248D7"/>
    <w:rsid w:val="00535BE5"/>
    <w:rsid w:val="00540495"/>
    <w:rsid w:val="00546345"/>
    <w:rsid w:val="005478E4"/>
    <w:rsid w:val="0056124B"/>
    <w:rsid w:val="00577CE1"/>
    <w:rsid w:val="0058302D"/>
    <w:rsid w:val="005F2DF1"/>
    <w:rsid w:val="005F40DF"/>
    <w:rsid w:val="005F7F57"/>
    <w:rsid w:val="00616235"/>
    <w:rsid w:val="00631929"/>
    <w:rsid w:val="00633B0C"/>
    <w:rsid w:val="006368C1"/>
    <w:rsid w:val="006653C2"/>
    <w:rsid w:val="006719B5"/>
    <w:rsid w:val="006F77EE"/>
    <w:rsid w:val="00712C3D"/>
    <w:rsid w:val="00721CF2"/>
    <w:rsid w:val="0073558A"/>
    <w:rsid w:val="007723B5"/>
    <w:rsid w:val="007A478D"/>
    <w:rsid w:val="007C4CD3"/>
    <w:rsid w:val="007D6EE8"/>
    <w:rsid w:val="00816B69"/>
    <w:rsid w:val="00830402"/>
    <w:rsid w:val="0084137D"/>
    <w:rsid w:val="00855C69"/>
    <w:rsid w:val="008671DF"/>
    <w:rsid w:val="008674BE"/>
    <w:rsid w:val="008C6A86"/>
    <w:rsid w:val="00923A87"/>
    <w:rsid w:val="009244CC"/>
    <w:rsid w:val="009245AE"/>
    <w:rsid w:val="00954A18"/>
    <w:rsid w:val="009B2578"/>
    <w:rsid w:val="009B3330"/>
    <w:rsid w:val="009D695A"/>
    <w:rsid w:val="009E0EFE"/>
    <w:rsid w:val="00A15ECA"/>
    <w:rsid w:val="00A6493E"/>
    <w:rsid w:val="00A669D1"/>
    <w:rsid w:val="00A86EA7"/>
    <w:rsid w:val="00A93877"/>
    <w:rsid w:val="00AB6CAA"/>
    <w:rsid w:val="00AD2157"/>
    <w:rsid w:val="00AD2367"/>
    <w:rsid w:val="00AE080F"/>
    <w:rsid w:val="00AE6F93"/>
    <w:rsid w:val="00AF0AF3"/>
    <w:rsid w:val="00B46345"/>
    <w:rsid w:val="00B46AA2"/>
    <w:rsid w:val="00B61363"/>
    <w:rsid w:val="00B62560"/>
    <w:rsid w:val="00B7006C"/>
    <w:rsid w:val="00B84859"/>
    <w:rsid w:val="00B90B5C"/>
    <w:rsid w:val="00BB30C2"/>
    <w:rsid w:val="00BB6606"/>
    <w:rsid w:val="00BC2E3D"/>
    <w:rsid w:val="00BC5918"/>
    <w:rsid w:val="00BD7A31"/>
    <w:rsid w:val="00C5428B"/>
    <w:rsid w:val="00CD1DF2"/>
    <w:rsid w:val="00CF6244"/>
    <w:rsid w:val="00D250E2"/>
    <w:rsid w:val="00D335A8"/>
    <w:rsid w:val="00D40819"/>
    <w:rsid w:val="00D66B99"/>
    <w:rsid w:val="00D9115E"/>
    <w:rsid w:val="00D94AC3"/>
    <w:rsid w:val="00DA3A4F"/>
    <w:rsid w:val="00DB0E9D"/>
    <w:rsid w:val="00DE079A"/>
    <w:rsid w:val="00E21B16"/>
    <w:rsid w:val="00E23170"/>
    <w:rsid w:val="00E57FEB"/>
    <w:rsid w:val="00E65E40"/>
    <w:rsid w:val="00E77EF8"/>
    <w:rsid w:val="00E871F4"/>
    <w:rsid w:val="00ED2C38"/>
    <w:rsid w:val="00ED570B"/>
    <w:rsid w:val="00EF0B80"/>
    <w:rsid w:val="00F03CC1"/>
    <w:rsid w:val="00F125DF"/>
    <w:rsid w:val="00F17E1B"/>
    <w:rsid w:val="00F35182"/>
    <w:rsid w:val="00F616A9"/>
    <w:rsid w:val="00FB1501"/>
    <w:rsid w:val="00FD114D"/>
    <w:rsid w:val="00FD3ED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36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B333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94A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94AC3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94AC3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94AC3"/>
  </w:style>
  <w:style w:type="paragraph" w:styleId="a7">
    <w:name w:val="footer"/>
    <w:basedOn w:val="a"/>
    <w:link w:val="a8"/>
    <w:uiPriority w:val="99"/>
    <w:unhideWhenUsed/>
    <w:rsid w:val="00D94AC3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94AC3"/>
  </w:style>
  <w:style w:type="paragraph" w:styleId="a9">
    <w:name w:val="Normal (Web)"/>
    <w:basedOn w:val="a"/>
    <w:uiPriority w:val="99"/>
    <w:unhideWhenUsed/>
    <w:rsid w:val="00B90B5C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val="ru-RU" w:eastAsia="ru-RU"/>
    </w:rPr>
  </w:style>
  <w:style w:type="paragraph" w:styleId="aa">
    <w:name w:val="caption"/>
    <w:basedOn w:val="a"/>
    <w:next w:val="a"/>
    <w:uiPriority w:val="35"/>
    <w:unhideWhenUsed/>
    <w:qFormat/>
    <w:rsid w:val="0073558A"/>
    <w:pPr>
      <w:spacing w:line="240" w:lineRule="auto"/>
    </w:pPr>
    <w:rPr>
      <w:i/>
      <w:iCs/>
      <w:color w:val="1F497D" w:themeColor="text2"/>
      <w:sz w:val="18"/>
      <w:szCs w:val="18"/>
    </w:rPr>
  </w:style>
  <w:style w:type="paragraph" w:styleId="ab">
    <w:name w:val="List Paragraph"/>
    <w:basedOn w:val="a"/>
    <w:uiPriority w:val="34"/>
    <w:qFormat/>
    <w:rsid w:val="00357754"/>
    <w:pPr>
      <w:ind w:left="720"/>
      <w:contextualSpacing/>
    </w:pPr>
  </w:style>
  <w:style w:type="character" w:styleId="ac">
    <w:name w:val="Strong"/>
    <w:basedOn w:val="a0"/>
    <w:uiPriority w:val="22"/>
    <w:qFormat/>
    <w:rsid w:val="00452C2D"/>
    <w:rPr>
      <w:b/>
      <w:bCs/>
    </w:rPr>
  </w:style>
  <w:style w:type="character" w:customStyle="1" w:styleId="c1">
    <w:name w:val="c1"/>
    <w:basedOn w:val="a0"/>
    <w:rsid w:val="00BB660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327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11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76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728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87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422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098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664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30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503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018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425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485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847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11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microsoft.com/office/2007/relationships/stylesWithEffects" Target="stylesWithEffects.xml"/><Relationship Id="rId4" Type="http://schemas.openxmlformats.org/officeDocument/2006/relationships/settings" Target="settings.xml"/><Relationship Id="rId9" Type="http://schemas.openxmlformats.org/officeDocument/2006/relationships/image" Target="media/image3.gif"/><Relationship Id="rId14" Type="http://schemas.openxmlformats.org/officeDocument/2006/relationships/image" Target="media/image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C17FC79-1B7D-4625-B973-4F9CAC42D4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100</TotalTime>
  <Pages>1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Павел</dc:creator>
  <cp:lastModifiedBy>ASUS</cp:lastModifiedBy>
  <cp:revision>20</cp:revision>
  <cp:lastPrinted>2009-01-08T12:05:00Z</cp:lastPrinted>
  <dcterms:created xsi:type="dcterms:W3CDTF">2020-12-30T05:35:00Z</dcterms:created>
  <dcterms:modified xsi:type="dcterms:W3CDTF">2020-12-30T06:11:00Z</dcterms:modified>
</cp:coreProperties>
</file>