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0E1ABF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131C4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  <w:r w:rsidRPr="00C131C4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2513276" cy="2181960"/>
                        <wp:effectExtent l="19050" t="0" r="1324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окументы\Загрузки\IMG_30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456" cy="2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BE1D56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общеобразовательное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№50 г. Орска им. В.П. Поляничко»</w:t>
                  </w:r>
                </w:p>
                <w:p w:rsidR="002C6DFB" w:rsidRPr="00BE1D56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462428, г. Орск, Оренбургская область, ул.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Юношеская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д.3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BE1D56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дни: понедельник –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</w:t>
                  </w:r>
                </w:p>
                <w:p w:rsidR="00BE1D56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с 08:00 до 17:00 часов</w:t>
                  </w:r>
                </w:p>
                <w:p w:rsidR="002C6DFB" w:rsidRPr="00FB1501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 - суббота, воскресенье и праздничные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E4196" w:rsidRPr="00BE1D56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Гусак</w:t>
                  </w:r>
                </w:p>
                <w:p w:rsidR="002C6DFB" w:rsidRPr="002C6DFB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Елена Ивановна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BE1D56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34-84-10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34-84-12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school</w:t>
                  </w:r>
                  <w:r w:rsidR="00BE1D56" w:rsidRP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-50-2008@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r w:rsidR="00BE1D56" w:rsidRP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  <w:p w:rsidR="00CD1DF2" w:rsidRPr="00CD1DF2" w:rsidRDefault="009E4C2E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bookmarkStart w:id="0" w:name="_GoBack"/>
                  <w:bookmarkEnd w:id="0"/>
                  <w:r>
                    <w:rPr>
                      <w:noProof/>
                      <w:lang w:val="ru-RU" w:eastAsia="ru-RU"/>
                    </w:rPr>
                    <w:t xml:space="preserve">                                                                                                  </w:t>
                  </w:r>
                  <w:r w:rsidR="00A607CB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52525" cy="1152525"/>
                        <wp:effectExtent l="19050" t="0" r="9525" b="0"/>
                        <wp:docPr id="27" name="Рисунок 11" descr="http://qrcoder.ru/code/?http%3A%2F%2Fschool50orsk.ru%2F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qrcoder.ru/code/?http%3A%2F%2Fschool50orsk.ru%2F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BE1D56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E1D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общедоступного и бесплатного начального общего, основного общего, среднего общего образования.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700</w:t>
                  </w:r>
                  <w:r w:rsidR="008270AC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</w:t>
                  </w:r>
                  <w:r w:rsidR="00FD25B5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577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FD25B5" w:rsidRDefault="00FD25B5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D25B5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классов по уровню образования:</w:t>
                  </w:r>
                </w:p>
                <w:p w:rsid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НОО – 10 классов,</w:t>
                  </w:r>
                </w:p>
                <w:p w:rsid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ООО – 13 классов,</w:t>
                  </w:r>
                </w:p>
                <w:p w:rsidR="00FD25B5" w:rsidRP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СОО – 2 класса,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357754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учителя – </w:t>
                  </w:r>
                  <w:r w:rsidR="008270AC">
                    <w:rPr>
                      <w:rFonts w:ascii="Times New Roman" w:hAnsi="Times New Roman" w:cs="Times New Roman"/>
                      <w:lang w:val="ru-RU"/>
                    </w:rPr>
                    <w:t>предметники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FD25B5">
                    <w:rPr>
                      <w:rFonts w:ascii="Times New Roman" w:hAnsi="Times New Roman" w:cs="Times New Roman"/>
                      <w:lang w:val="ru-RU"/>
                    </w:rPr>
                    <w:t>16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учителя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начальных классов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10 человек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социальный педагог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преподаватель - организатор ОБЖ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(1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87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13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81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67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 201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4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году произведен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капитальный ремонт кровли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,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 2016 г. – оборудована сенсорная комната, 2018 г. – </w:t>
                  </w:r>
                  <w:r w:rsidR="009C5DBF">
                    <w:rPr>
                      <w:kern w:val="24"/>
                      <w:sz w:val="22"/>
                      <w:szCs w:val="22"/>
                    </w:rPr>
                    <w:t xml:space="preserve">проведен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ремонт санузлов, 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2020 г. – частичный ремонт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трубопровода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, косметический ремонт помещений (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актовый зал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кабинеты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столовая, спортивный зал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).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80%. 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Кабинеты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оснащены интерактивными сенсорными мониторами, оргтехникой, компьютерами, дидактическими материалами, наглядными пос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обиями для обучения, воспитания.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452C2D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Победитель </w:t>
                  </w:r>
                  <w:r w:rsidR="000F450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городского конкурса отрядов Почетного караула,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20</w:t>
                  </w:r>
                  <w:r w:rsidR="000F450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19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г.</w:t>
                  </w:r>
                </w:p>
                <w:p w:rsidR="00ED2C38" w:rsidRPr="001737C3" w:rsidRDefault="009C5DBF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Призеры международного конкурса «Евразия», 2019 г.</w:t>
                  </w:r>
                </w:p>
                <w:p w:rsidR="001737C3" w:rsidRPr="00452C2D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Обучающиеся </w:t>
                  </w:r>
                </w:p>
                <w:p w:rsidR="009C5DBF" w:rsidRPr="009C5DBF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Обучающиеся стали п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обедител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ями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призер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ами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муниципального этапа Всероссийской олимпиады школьников, 2019 г.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Призеры регионального этапа Всероссийской олимпиады школьников 2019 г.</w:t>
                  </w:r>
                </w:p>
                <w:p w:rsidR="005F40DF" w:rsidRPr="009C5DBF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Призер муниципального этапа «Учитель года»</w:t>
                  </w:r>
                  <w:r w:rsid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(учитель начальных классов)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9C5DBF" w:rsidRPr="00452C2D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Победитель конкурсного отбора общеобразовательных учреждений, внедряющих инновационные образовательные программы,2012 г.</w:t>
                  </w:r>
                </w:p>
                <w:p w:rsidR="00C131C4" w:rsidRPr="00C131C4" w:rsidRDefault="00C131C4" w:rsidP="00C131C4">
                  <w:pPr>
                    <w:spacing w:after="0"/>
                    <w:jc w:val="center"/>
                    <w:textAlignment w:val="baseline"/>
                    <w:rPr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03961" cy="1653886"/>
                        <wp:effectExtent l="19050" t="0" r="939" b="0"/>
                        <wp:docPr id="2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609" cy="1656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03878" cy="1695236"/>
                        <wp:effectExtent l="19050" t="0" r="0" b="0"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126" cy="1696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37D" w:rsidRPr="00C131C4" w:rsidRDefault="0084137D" w:rsidP="00C131C4">
                  <w:pPr>
                    <w:spacing w:after="0"/>
                    <w:jc w:val="center"/>
                    <w:textAlignment w:val="baseline"/>
                    <w:rPr>
                      <w:color w:val="000000" w:themeColor="text1"/>
                      <w:kern w:val="24"/>
                      <w:szCs w:val="28"/>
                    </w:rPr>
                  </w:pPr>
                  <w:r w:rsidRPr="00C131C4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</w:rPr>
                    <w:t>Перспективы деятельности и развития организации:</w:t>
                  </w:r>
                </w:p>
                <w:p w:rsidR="00EE612F" w:rsidRPr="00EE612F" w:rsidRDefault="002C6DFB" w:rsidP="00EE612F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ремонтно – профилактических работ </w:t>
                  </w:r>
                  <w:r w:rsidR="00E23170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 w:rsidR="009C5DBF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обучающихся </w:t>
                  </w:r>
                  <w:r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и </w:t>
                  </w:r>
                  <w:r w:rsidR="009C5DBF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педагогов МОАУ «СОШ №50 г. Орска им. В.П. Поляничко»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EE612F" w:rsidRPr="00EE612F" w:rsidRDefault="00EE612F" w:rsidP="00EE612F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Pr="00EE612F">
                    <w:rPr>
                      <w:sz w:val="22"/>
                      <w:szCs w:val="22"/>
                    </w:rPr>
                    <w:t>рганизация эффективного взаимодействия с социальными партнёрами</w:t>
                  </w:r>
                </w:p>
                <w:p w:rsidR="00EE612F" w:rsidRPr="00E21A2A" w:rsidRDefault="00EE612F" w:rsidP="00EE612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      </w:t>
                  </w:r>
                  <w:r w:rsidRPr="00E21A2A">
                    <w:rPr>
                      <w:rFonts w:ascii="Times New Roman" w:hAnsi="Times New Roman" w:cs="Times New Roman"/>
                    </w:rPr>
                    <w:t>(родителями, учреждениями дополнительного и профессионального об-</w:t>
                  </w:r>
                </w:p>
                <w:p w:rsidR="0084137D" w:rsidRPr="00452C2D" w:rsidRDefault="00EE612F" w:rsidP="00EE612F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</w:t>
                  </w:r>
                  <w:r w:rsidRPr="00E21A2A">
                    <w:rPr>
                      <w:sz w:val="22"/>
                      <w:szCs w:val="22"/>
                    </w:rPr>
                    <w:t>разования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84137D" w:rsidRPr="00452C2D" w:rsidRDefault="00FA0E52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Реализация национального проекта «Образование».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1A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sectPr w:rsidR="00D94AC3" w:rsidRPr="00DB0E9D" w:rsidSect="002E4993">
      <w:headerReference w:type="default" r:id="rId15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186" w:rsidRDefault="00165186" w:rsidP="00D94AC3">
      <w:pPr>
        <w:spacing w:after="0" w:line="240" w:lineRule="auto"/>
      </w:pPr>
      <w:r>
        <w:separator/>
      </w:r>
    </w:p>
  </w:endnote>
  <w:endnote w:type="continuationSeparator" w:id="1">
    <w:p w:rsidR="00165186" w:rsidRDefault="00165186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186" w:rsidRDefault="00165186" w:rsidP="00D94AC3">
      <w:pPr>
        <w:spacing w:after="0" w:line="240" w:lineRule="auto"/>
      </w:pPr>
      <w:r>
        <w:separator/>
      </w:r>
    </w:p>
  </w:footnote>
  <w:footnote w:type="continuationSeparator" w:id="1">
    <w:p w:rsidR="00165186" w:rsidRDefault="00165186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591AAA3C"/>
    <w:lvl w:ilvl="0" w:tplc="47F84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B23346"/>
    <w:multiLevelType w:val="hybridMultilevel"/>
    <w:tmpl w:val="647E9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10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0E1ABF"/>
    <w:rsid w:val="000F4503"/>
    <w:rsid w:val="00165186"/>
    <w:rsid w:val="001737C3"/>
    <w:rsid w:val="00177F1D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93013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75DA9"/>
    <w:rsid w:val="006F77EE"/>
    <w:rsid w:val="00712C3D"/>
    <w:rsid w:val="0073558A"/>
    <w:rsid w:val="007723B5"/>
    <w:rsid w:val="007C4CD3"/>
    <w:rsid w:val="007D6EE8"/>
    <w:rsid w:val="00816B69"/>
    <w:rsid w:val="008270AC"/>
    <w:rsid w:val="0084137D"/>
    <w:rsid w:val="008671DF"/>
    <w:rsid w:val="008674BE"/>
    <w:rsid w:val="00923A87"/>
    <w:rsid w:val="009244CC"/>
    <w:rsid w:val="009245AE"/>
    <w:rsid w:val="00954A18"/>
    <w:rsid w:val="009B3330"/>
    <w:rsid w:val="009C5DBF"/>
    <w:rsid w:val="009E4C2E"/>
    <w:rsid w:val="00A15ECA"/>
    <w:rsid w:val="00A607CB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BE1D56"/>
    <w:rsid w:val="00C131C4"/>
    <w:rsid w:val="00C5428B"/>
    <w:rsid w:val="00CD1DF2"/>
    <w:rsid w:val="00D250E2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E612F"/>
    <w:rsid w:val="00EF0B80"/>
    <w:rsid w:val="00F125DF"/>
    <w:rsid w:val="00F35182"/>
    <w:rsid w:val="00FA0E52"/>
    <w:rsid w:val="00FB1501"/>
    <w:rsid w:val="00FD2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431B5-2D6A-451B-B1BD-A1C67D5EC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Elena Ivanovna</cp:lastModifiedBy>
  <cp:revision>29</cp:revision>
  <cp:lastPrinted>2009-01-08T12:05:00Z</cp:lastPrinted>
  <dcterms:created xsi:type="dcterms:W3CDTF">2020-12-23T13:32:00Z</dcterms:created>
  <dcterms:modified xsi:type="dcterms:W3CDTF">2021-01-12T08:50:00Z</dcterms:modified>
</cp:coreProperties>
</file>