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AC3" w:rsidRPr="00DB0E9D" w:rsidRDefault="0011076C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-2244090</wp:posOffset>
                </wp:positionV>
                <wp:extent cx="2512695" cy="12201525"/>
                <wp:effectExtent l="0" t="0" r="1905" b="0"/>
                <wp:wrapNone/>
                <wp:docPr id="13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269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Pr="004A47DB" w:rsidRDefault="00584EDB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84EDB"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6"/>
                                <w:szCs w:val="40"/>
                              </w:rPr>
                              <w:drawing>
                                <wp:inline distT="0" distB="0" distL="0" distR="0">
                                  <wp:extent cx="1835869" cy="1841500"/>
                                  <wp:effectExtent l="133350" t="133350" r="126365" b="12065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15" t="13143" r="7332" b="127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197" cy="1844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Муниципальное</w:t>
                            </w:r>
                            <w:r w:rsidR="009625C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47D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а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втономное учреждение</w:t>
                            </w:r>
                            <w:r w:rsidR="009625C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47D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дополнительного образования</w:t>
                            </w:r>
                            <w:r w:rsidR="009625C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r w:rsidR="004A47D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Центр развития творчества</w:t>
                            </w:r>
                            <w:r w:rsidR="009625C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47D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детей и юношества «Искра» </w:t>
                            </w:r>
                            <w:proofErr w:type="spellStart"/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г.Орска</w:t>
                            </w:r>
                            <w:proofErr w:type="spellEnd"/>
                            <w:r w:rsidR="004A47D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2C6DFB" w:rsidRPr="009625C9" w:rsidRDefault="00CD1DF2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Юридический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и </w:t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фактический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адрес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учреждения</w:t>
                            </w:r>
                            <w:proofErr w:type="spell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4624</w:t>
                            </w:r>
                            <w:r w:rsidR="004A47DB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, г. Орск, Оренбургская область, ул.</w:t>
                            </w:r>
                            <w:r w:rsid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  <w:r w:rsidR="004A47DB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Беляева</w:t>
                            </w:r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A47DB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«</w:t>
                            </w:r>
                            <w:r w:rsidR="004A47DB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Б</w:t>
                            </w:r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2C6DFB" w:rsidRPr="009625C9" w:rsidRDefault="00E23170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Режим работы учреждения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F12970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Шести</w:t>
                            </w:r>
                            <w:r w:rsidR="002C6DFB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дневная</w:t>
                            </w:r>
                            <w:r w:rsidR="00F12970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6DFB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рабочая неделя.</w:t>
                            </w:r>
                          </w:p>
                          <w:p w:rsidR="002C6DFB" w:rsidRPr="009625C9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Рабочие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дни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понедельник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F12970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суббота</w:t>
                            </w:r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25C9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Занятия проводятся в соответствии с расписанием</w:t>
                            </w:r>
                            <w:r w:rsidR="00E23170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C6DFB" w:rsidRPr="009625C9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Выходн</w:t>
                            </w:r>
                            <w:r w:rsidR="00F12970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ые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д</w:t>
                            </w:r>
                            <w:r w:rsidR="00F12970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ни</w:t>
                            </w:r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воскресенье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и </w:t>
                            </w: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праздничные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дни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установленные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законодательством</w:t>
                            </w:r>
                            <w:proofErr w:type="spellEnd"/>
                            <w:r w:rsidR="00F12970"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Российской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Федерации</w:t>
                            </w:r>
                            <w:proofErr w:type="spellEnd"/>
                            <w:r w:rsidRPr="009625C9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E4196" w:rsidRDefault="00CD1DF2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Руководитель учреждения: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F1297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директор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DFB" w:rsidRPr="002C6DFB" w:rsidRDefault="00F12970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Усков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Виталий Юрьевич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2C6DFB">
                              <w:rPr>
                                <w:rFonts w:ascii="Times New Roman" w:hAnsi="Times New Roman" w:cs="Times New Roman"/>
                                <w:b/>
                              </w:rPr>
                              <w:t> </w:t>
                            </w:r>
                          </w:p>
                          <w:p w:rsidR="00CD1DF2" w:rsidRPr="00F12970" w:rsidRDefault="002C6DFB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(8-3537) </w:t>
                            </w:r>
                            <w:r w:rsidR="00F1297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27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F1297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F1297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44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; </w:t>
                            </w:r>
                            <w:r w:rsidR="00F1297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27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F1297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36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F1297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Электронный</w:t>
                            </w:r>
                            <w:proofErr w:type="spellEnd"/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="00F12970" w:rsidRPr="00F12970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 xml:space="preserve">адрес: </w:t>
                              </w:r>
                              <w:r w:rsidR="00F12970" w:rsidRPr="008E042F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orskiskra</w:t>
                              </w:r>
                              <w:r w:rsidR="00F12970" w:rsidRPr="008E042F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F12970" w:rsidRPr="008E042F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gmail</w:t>
                              </w:r>
                              <w:r w:rsidR="00F12970" w:rsidRPr="008E042F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F12970" w:rsidRPr="008E042F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com</w:t>
                              </w:r>
                            </w:hyperlink>
                            <w:r w:rsidR="00F12970" w:rsidRPr="00F1297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D1DF2" w:rsidRPr="004A47DB" w:rsidRDefault="004A47DB" w:rsidP="001B650A">
                            <w:pPr>
                              <w:jc w:val="center"/>
                              <w:rPr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</w:rPr>
                              <w:drawing>
                                <wp:inline distT="0" distB="0" distL="0" distR="0">
                                  <wp:extent cx="1860550" cy="186055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 Искра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55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2.25pt;margin-top:-176.7pt;width:197.85pt;height:9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" filled="f" stroked="f">
                <v:textbox>
                  <w:txbxContent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Pr="004A47DB" w:rsidRDefault="00584EDB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84EDB">
                        <w:rPr>
                          <w:rFonts w:asciiTheme="majorHAnsi" w:eastAsia="Calibri" w:hAnsiTheme="majorHAnsi" w:cs="Times New Roman"/>
                          <w:b/>
                          <w:bCs/>
                          <w:noProof/>
                          <w:color w:val="000000" w:themeColor="text1"/>
                          <w:kern w:val="24"/>
                          <w:sz w:val="16"/>
                          <w:szCs w:val="40"/>
                        </w:rPr>
                        <w:drawing>
                          <wp:inline distT="0" distB="0" distL="0" distR="0">
                            <wp:extent cx="1835869" cy="1841500"/>
                            <wp:effectExtent l="133350" t="133350" r="126365" b="12065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15" t="13143" r="7332" b="127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9197" cy="184483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extrusionClr>
                                        <a:srgbClr val="000000"/>
                                      </a:extrusion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Муниципальное</w:t>
                      </w:r>
                      <w:r w:rsidR="009625C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A47D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а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втономное учреждение</w:t>
                      </w:r>
                      <w:r w:rsidR="009625C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A47D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дополнительного образования</w:t>
                      </w:r>
                      <w:r w:rsidR="009625C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</w:t>
                      </w:r>
                      <w:r w:rsidR="004A47D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Центр развития творчества</w:t>
                      </w:r>
                      <w:r w:rsidR="009625C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A47D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детей и юношества «Искра» </w:t>
                      </w:r>
                      <w:proofErr w:type="spellStart"/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г.Орска</w:t>
                      </w:r>
                      <w:proofErr w:type="spellEnd"/>
                      <w:r w:rsidR="004A47D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  <w:p w:rsidR="002C6DFB" w:rsidRPr="009625C9" w:rsidRDefault="00CD1DF2" w:rsidP="009245AE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Юридический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фактический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адрес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учреждения</w:t>
                      </w:r>
                      <w:proofErr w:type="spell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4624</w:t>
                      </w:r>
                      <w:r w:rsidR="004A47DB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30</w:t>
                      </w:r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, г. Орск, Оренбургская область, ул.</w:t>
                      </w:r>
                      <w:r w:rsid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 </w:t>
                      </w:r>
                      <w:r w:rsidR="004A47DB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Беляева</w:t>
                      </w:r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4A47DB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6</w:t>
                      </w:r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«</w:t>
                      </w:r>
                      <w:r w:rsidR="004A47DB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Б</w:t>
                      </w:r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»</w:t>
                      </w:r>
                    </w:p>
                    <w:p w:rsidR="002C6DFB" w:rsidRPr="009625C9" w:rsidRDefault="00E23170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Режим работы учреждения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F12970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Шести</w:t>
                      </w:r>
                      <w:r w:rsidR="002C6DFB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дневная</w:t>
                      </w:r>
                      <w:r w:rsidR="00F12970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C6DFB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рабочая неделя.</w:t>
                      </w:r>
                    </w:p>
                    <w:p w:rsidR="002C6DFB" w:rsidRPr="009625C9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Рабочие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дни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понедельник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 w:rsidR="00F12970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суббота</w:t>
                      </w:r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.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625C9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Занятия проводятся в соответствии с расписанием</w:t>
                      </w:r>
                      <w:r w:rsidR="00E23170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2C6DFB" w:rsidRPr="009625C9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Выходн</w:t>
                      </w:r>
                      <w:r w:rsidR="00F12970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ые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д</w:t>
                      </w:r>
                      <w:r w:rsidR="00F12970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ни</w:t>
                      </w:r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воскресенье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и </w:t>
                      </w: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праздничные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дни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установленные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законодательством</w:t>
                      </w:r>
                      <w:proofErr w:type="spellEnd"/>
                      <w:r w:rsidR="00F12970"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Российской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Федерации</w:t>
                      </w:r>
                      <w:proofErr w:type="spellEnd"/>
                      <w:r w:rsidRPr="009625C9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2E4196" w:rsidRDefault="00CD1DF2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Руководитель учреждения: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F1297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директор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DFB" w:rsidRPr="002C6DFB" w:rsidRDefault="00F12970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Усков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Виталий Юрьевич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2C6DFB">
                        <w:rPr>
                          <w:rFonts w:ascii="Times New Roman" w:hAnsi="Times New Roman" w:cs="Times New Roman"/>
                          <w:b/>
                        </w:rPr>
                        <w:t> </w:t>
                      </w:r>
                    </w:p>
                    <w:p w:rsidR="00CD1DF2" w:rsidRPr="00F12970" w:rsidRDefault="002C6DFB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(8-3537) </w:t>
                      </w:r>
                      <w:r w:rsidR="00F1297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27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="00F1297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40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="00F1297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44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; </w:t>
                      </w:r>
                      <w:r w:rsidR="00F1297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27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="00F1297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36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="00F1297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Электронный</w:t>
                      </w:r>
                      <w:proofErr w:type="spellEnd"/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1" w:history="1">
                        <w:r w:rsidR="00F12970" w:rsidRPr="00F12970">
                          <w:rPr>
                            <w:rStyle w:val="ad"/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  <w:u w:val="none"/>
                          </w:rPr>
                          <w:t xml:space="preserve">адрес: </w:t>
                        </w:r>
                        <w:r w:rsidR="00F12970" w:rsidRPr="008E042F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orskiskra</w:t>
                        </w:r>
                        <w:r w:rsidR="00F12970" w:rsidRPr="008E042F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@</w:t>
                        </w:r>
                        <w:r w:rsidR="00F12970" w:rsidRPr="008E042F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gmail</w:t>
                        </w:r>
                        <w:r w:rsidR="00F12970" w:rsidRPr="008E042F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F12970" w:rsidRPr="008E042F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com</w:t>
                        </w:r>
                      </w:hyperlink>
                      <w:r w:rsidR="00F12970" w:rsidRPr="00F1297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CD1DF2" w:rsidRPr="004A47DB" w:rsidRDefault="004A47DB" w:rsidP="001B650A">
                      <w:pPr>
                        <w:jc w:val="center"/>
                        <w:rPr>
                          <w:szCs w:val="40"/>
                          <w:lang w:val="uk-UA"/>
                        </w:rPr>
                      </w:pPr>
                      <w:r>
                        <w:rPr>
                          <w:noProof/>
                          <w:szCs w:val="40"/>
                        </w:rPr>
                        <w:drawing>
                          <wp:inline distT="0" distB="0" distL="0" distR="0">
                            <wp:extent cx="1860550" cy="186055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 Искра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55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-720090</wp:posOffset>
                </wp:positionV>
                <wp:extent cx="5055235" cy="10668000"/>
                <wp:effectExtent l="0" t="0" r="31115" b="57150"/>
                <wp:wrapNone/>
                <wp:docPr id="1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3743E" w:rsidRPr="0063743E" w:rsidRDefault="0063743E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452C2D" w:rsidRPr="0063743E" w:rsidRDefault="00452C2D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Специфика учреждения: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357CF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дополнительное образование детей и взрослых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52C2D" w:rsidRPr="0063743E" w:rsidRDefault="00452C2D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слуги</w:t>
                            </w:r>
                            <w:r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оказываемые учреждением</w:t>
                            </w:r>
                            <w:r w:rsidR="00A6493E"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="00A6493E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7D48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D44DD" w:rsidRPr="0063743E" w:rsidRDefault="005D44DD" w:rsidP="005D44DD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реализаци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я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образовательных программ дополнительного образования по определенному виду деятельности или одновременно по нескольким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5D44DD" w:rsidRPr="0063743E" w:rsidRDefault="005D44DD" w:rsidP="005D44DD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/>
                                <w:sz w:val="22"/>
                                <w:szCs w:val="22"/>
                              </w:rPr>
                              <w:t>организаци</w:t>
                            </w:r>
                            <w:r w:rsidRPr="0063743E">
                              <w:rPr>
                                <w:color w:val="000000"/>
                                <w:sz w:val="22"/>
                                <w:szCs w:val="22"/>
                              </w:rPr>
                              <w:t>я</w:t>
                            </w:r>
                            <w:r w:rsidRPr="0063743E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и проведени</w:t>
                            </w:r>
                            <w:r w:rsidRPr="0063743E">
                              <w:rPr>
                                <w:color w:val="000000"/>
                                <w:sz w:val="22"/>
                                <w:szCs w:val="22"/>
                              </w:rPr>
                              <w:t>е конкурсных мероприятий различного уровня (</w:t>
                            </w:r>
                            <w:r w:rsidRPr="0063743E">
                              <w:rPr>
                                <w:color w:val="000000"/>
                                <w:sz w:val="22"/>
                                <w:szCs w:val="22"/>
                              </w:rPr>
                              <w:t>районных, городских, зональных</w:t>
                            </w:r>
                            <w:r w:rsidRPr="0063743E">
                              <w:rPr>
                                <w:color w:val="000000"/>
                                <w:sz w:val="22"/>
                                <w:szCs w:val="22"/>
                              </w:rPr>
                              <w:t>, областных, всероссийских);</w:t>
                            </w:r>
                          </w:p>
                          <w:p w:rsidR="005D44DD" w:rsidRPr="0063743E" w:rsidRDefault="005D44DD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организация и проведение масштабных культурно-досуговых мероприятий;</w:t>
                            </w:r>
                          </w:p>
                          <w:p w:rsidR="005D44DD" w:rsidRPr="0063743E" w:rsidRDefault="005D44DD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выявление и поддержка одаренных детей;</w:t>
                            </w:r>
                          </w:p>
                          <w:p w:rsidR="005D44DD" w:rsidRPr="0063743E" w:rsidRDefault="005D44DD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образовательные услуги, в том числе платные образовательные услуги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6493E" w:rsidRPr="0063743E" w:rsidRDefault="00A6493E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Проектная мощность: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44DD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учреждение осуществляет деятельность на базе Центра, четырех структурных подразделений (клубов по месту жительства) и 12-ти общеобразовательных школ города Орска.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44DD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писочный состав детей в учреждении – </w:t>
                            </w:r>
                            <w:r w:rsidR="005D44DD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46</w:t>
                            </w:r>
                            <w:r w:rsidR="00890351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55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человек</w:t>
                            </w:r>
                            <w:r w:rsidR="005D44DD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а (по состоянию на 01.0</w:t>
                            </w:r>
                            <w:r w:rsidR="00890351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 w:rsidR="005D44DD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.202</w:t>
                            </w:r>
                            <w:r w:rsidR="00890351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</w:t>
                            </w:r>
                            <w:r w:rsidR="005D44DD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г.)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F40DF" w:rsidRPr="0063743E" w:rsidRDefault="00A6493E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Направленност</w:t>
                            </w:r>
                            <w:r w:rsidR="005D44DD"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и</w:t>
                            </w:r>
                            <w:r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44DD"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образовательной деятельности</w:t>
                            </w:r>
                            <w:r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D44DD" w:rsidRPr="0063743E" w:rsidRDefault="005D44DD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художественная (18</w:t>
                            </w:r>
                            <w:r w:rsidR="00890351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групп</w:t>
                            </w:r>
                            <w:r w:rsidR="00890351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ы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);</w:t>
                            </w:r>
                          </w:p>
                          <w:p w:rsidR="005D44DD" w:rsidRPr="0063743E" w:rsidRDefault="005D44DD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социально-гуманитарная (</w:t>
                            </w:r>
                            <w:r w:rsidR="00890351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71 группа)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5D44DD" w:rsidRPr="0063743E" w:rsidRDefault="005D44DD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физкультурно-спортивная (31 группа);</w:t>
                            </w:r>
                          </w:p>
                          <w:p w:rsidR="005D44DD" w:rsidRPr="0063743E" w:rsidRDefault="005D44DD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туристско-краеведческая (24 группы);</w:t>
                            </w:r>
                          </w:p>
                          <w:p w:rsidR="005D44DD" w:rsidRPr="0063743E" w:rsidRDefault="005D44DD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естественнонаучная (</w:t>
                            </w:r>
                            <w:r w:rsidR="00890351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групп);</w:t>
                            </w:r>
                          </w:p>
                          <w:p w:rsidR="00357754" w:rsidRPr="0063743E" w:rsidRDefault="005D44DD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научно-техническая (</w:t>
                            </w:r>
                            <w:r w:rsidR="00890351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группы).</w:t>
                            </w:r>
                          </w:p>
                          <w:p w:rsidR="005F40DF" w:rsidRPr="0063743E" w:rsidRDefault="00357754" w:rsidP="00E21B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63743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Состав педагогических кадров:</w:t>
                            </w:r>
                          </w:p>
                          <w:p w:rsidR="00357754" w:rsidRPr="0063743E" w:rsidRDefault="009625C9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педагоги-организаторы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 xml:space="preserve"> человек),</w:t>
                            </w:r>
                          </w:p>
                          <w:p w:rsidR="0084137D" w:rsidRPr="0063743E" w:rsidRDefault="009625C9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педагоги дополнительного образования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38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 xml:space="preserve"> человек),</w:t>
                            </w:r>
                          </w:p>
                          <w:p w:rsidR="0084137D" w:rsidRPr="0063743E" w:rsidRDefault="009625C9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концертмейстеры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 xml:space="preserve"> человек</w:t>
                            </w: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>),</w:t>
                            </w:r>
                          </w:p>
                          <w:p w:rsidR="00212C05" w:rsidRPr="0063743E" w:rsidRDefault="009625C9" w:rsidP="00BF4A70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методисты</w:t>
                            </w:r>
                            <w:r w:rsidR="00357754" w:rsidRPr="0063743E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 xml:space="preserve"> человек</w:t>
                            </w: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="00357754" w:rsidRPr="0063743E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212C05" w:rsidRPr="0063743E" w:rsidRDefault="00212C05" w:rsidP="00E21B16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63743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Уровень квалификации педагогических кадров:</w:t>
                            </w:r>
                          </w:p>
                          <w:p w:rsidR="00452C2D" w:rsidRPr="0063743E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 высшим профессиональным образованием – </w:t>
                            </w:r>
                            <w:r w:rsidR="00890351" w:rsidRPr="0063743E">
                              <w:rPr>
                                <w:rFonts w:ascii="Times New Roman" w:hAnsi="Times New Roman" w:cs="Times New Roman"/>
                              </w:rPr>
                              <w:t>56</w:t>
                            </w: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%;</w:t>
                            </w:r>
                          </w:p>
                          <w:p w:rsidR="00452C2D" w:rsidRPr="0063743E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со средним профессиональным образованием – </w:t>
                            </w:r>
                            <w:r w:rsidR="00890351" w:rsidRPr="0063743E">
                              <w:rPr>
                                <w:rFonts w:ascii="Times New Roman" w:hAnsi="Times New Roman" w:cs="Times New Roman"/>
                              </w:rPr>
                              <w:t>40</w:t>
                            </w: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>%.</w:t>
                            </w:r>
                          </w:p>
                          <w:p w:rsidR="005F40DF" w:rsidRPr="0063743E" w:rsidRDefault="00212C05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63743E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 высшей </w:t>
                            </w:r>
                            <w:r w:rsidR="00452C2D" w:rsidRPr="0063743E">
                              <w:rPr>
                                <w:rFonts w:ascii="Times New Roman" w:hAnsi="Times New Roman" w:cs="Times New Roman"/>
                              </w:rPr>
                              <w:t xml:space="preserve">и первой квалификационными </w:t>
                            </w:r>
                            <w:proofErr w:type="gramStart"/>
                            <w:r w:rsidR="00452C2D" w:rsidRPr="0063743E">
                              <w:rPr>
                                <w:rFonts w:ascii="Times New Roman" w:hAnsi="Times New Roman" w:cs="Times New Roman"/>
                              </w:rPr>
                              <w:t xml:space="preserve">категориями </w:t>
                            </w:r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 xml:space="preserve"> –</w:t>
                            </w:r>
                            <w:proofErr w:type="gramEnd"/>
                            <w:r w:rsidR="005F40DF" w:rsidRPr="0063743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90351" w:rsidRPr="0063743E">
                              <w:rPr>
                                <w:rFonts w:ascii="Times New Roman" w:hAnsi="Times New Roman" w:cs="Times New Roman"/>
                              </w:rPr>
                              <w:t>69</w:t>
                            </w:r>
                            <w:r w:rsidR="00452C2D" w:rsidRPr="0063743E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</w:p>
                          <w:p w:rsidR="00DB0E9D" w:rsidRPr="0063743E" w:rsidRDefault="00DB0E9D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</w:t>
                            </w:r>
                            <w:r w:rsidR="00890351" w:rsidRPr="0063743E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-</w:t>
                            </w:r>
                            <w:r w:rsidRPr="0063743E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техническое обеспечение.</w:t>
                            </w:r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90351" w:rsidRPr="0063743E" w:rsidRDefault="00890351" w:rsidP="00890351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Учреждение располагает на правах оперативного управления:</w:t>
                            </w:r>
                            <w:r w:rsid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двухэтажным зданием площадью 928,8 </w:t>
                            </w:r>
                            <w:proofErr w:type="spellStart"/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кв.м</w:t>
                            </w:r>
                            <w:proofErr w:type="spellEnd"/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. (хореографический зал, актовый зал, выставочный зал, 5 учебных кабинетов);</w:t>
                            </w:r>
                            <w:r w:rsid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четырьмя встроенными помещениями общей площадью 937 </w:t>
                            </w:r>
                            <w:proofErr w:type="spellStart"/>
                            <w:proofErr w:type="gramStart"/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кв.м</w:t>
                            </w:r>
                            <w:proofErr w:type="spellEnd"/>
                            <w:proofErr w:type="gramEnd"/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(17 учебных кабинетов).</w:t>
                            </w:r>
                          </w:p>
                          <w:p w:rsidR="00DB0E9D" w:rsidRPr="0063743E" w:rsidRDefault="00890351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Для организации занятий по дополнительным образовательным программам ЦРТДЮ «Искра» использует помещения общеобразовательных школ Октябрьского района на основе договоров о безвозмездном пользовании движимым и недвижимым муниципальным имуществом общей площадью 3364,5 </w:t>
                            </w:r>
                            <w:proofErr w:type="spellStart"/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кв.м</w:t>
                            </w:r>
                            <w:proofErr w:type="spellEnd"/>
                            <w:r w:rsidR="0063743E"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0E9D"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В 2018 году произведен </w:t>
                            </w:r>
                            <w:r w:rsidR="0063743E"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частичный </w:t>
                            </w:r>
                            <w:r w:rsidR="00DB0E9D"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ремонт </w:t>
                            </w:r>
                            <w:r w:rsidR="0063743E"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фасада основного здания Центра. Ежегодно проводится косметический ремонт помещений,</w:t>
                            </w:r>
                            <w:r w:rsidR="00DB0E9D"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частичный ремонт системы отопления.</w:t>
                            </w:r>
                          </w:p>
                          <w:p w:rsidR="003E6435" w:rsidRPr="0063743E" w:rsidRDefault="003E6435" w:rsidP="00E21B1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</w:t>
                            </w:r>
                            <w:r w:rsidR="0063743E" w:rsidRPr="0063743E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-</w:t>
                            </w:r>
                            <w:r w:rsidR="00452C2D" w:rsidRPr="0063743E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техническая</w:t>
                            </w:r>
                            <w:r w:rsidRPr="0063743E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оснащенность </w:t>
                            </w:r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материалами и</w:t>
                            </w:r>
                            <w:r w:rsidR="0084137D"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оборудованием составляет 80%. </w:t>
                            </w:r>
                            <w:r w:rsidR="0063743E"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Учебные кабинеты </w:t>
                            </w:r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оснащены </w:t>
                            </w:r>
                            <w:r w:rsidR="0063743E"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телевизорами, ноутбуками</w:t>
                            </w:r>
                            <w:r w:rsidRPr="0063743E">
                              <w:rPr>
                                <w:kern w:val="24"/>
                                <w:sz w:val="22"/>
                                <w:szCs w:val="22"/>
                              </w:rPr>
                              <w:t>, дидактическими материалами, наглядными пособиями.</w:t>
                            </w:r>
                          </w:p>
                          <w:p w:rsidR="003E6435" w:rsidRPr="0063743E" w:rsidRDefault="003E6435" w:rsidP="00E21B1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Значимые достижения учреждения:</w:t>
                            </w:r>
                          </w:p>
                          <w:p w:rsidR="005F40DF" w:rsidRPr="0063743E" w:rsidRDefault="003E6435" w:rsidP="0063743E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За создани</w:t>
                            </w:r>
                            <w:r w:rsidR="009625C9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е благоприятных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условий для </w:t>
                            </w:r>
                            <w:r w:rsidR="009625C9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развития и реализации творческих способностей детей, высокую организацию культурного досуга и отдыха населения и активное участие в праздничных мероприятиях района и города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образовательная организация занесена на Доску почета </w:t>
                            </w:r>
                            <w:r w:rsidR="009625C9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Октябрьского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района г.</w:t>
                            </w:r>
                            <w:r w:rsidR="009625C9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Орска</w:t>
                            </w:r>
                            <w:r w:rsidR="009625C9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(2018 г.)</w:t>
                            </w: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F40DF" w:rsidRPr="0063743E" w:rsidRDefault="009625C9" w:rsidP="00ED2C3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047750" cy="1495434"/>
                                  <wp:effectExtent l="0" t="0" r="0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свидетельство о внесении на доску почета окт.рна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056" cy="1500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84137D" w:rsidRPr="0063743E" w:rsidRDefault="0084137D" w:rsidP="000C5D39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Перспективы деятельности и развития организации:</w:t>
                            </w:r>
                          </w:p>
                          <w:p w:rsidR="0084137D" w:rsidRPr="0063743E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</w:t>
                            </w:r>
                            <w:r w:rsidR="002D3A23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роведение ремонтно</w:t>
                            </w:r>
                            <w:r w:rsidR="000C5D39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</w:t>
                            </w:r>
                            <w:r w:rsidR="002D3A23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профилактических работ </w:t>
                            </w:r>
                            <w:r w:rsidR="00E23170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 соответствии с санитарными и техническими требованиями </w:t>
                            </w:r>
                            <w:r w:rsidR="002D3A23" w:rsidRPr="0063743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 созданию</w:t>
                            </w:r>
                            <w:r w:rsidR="00452C2D"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безопасных условий </w:t>
                            </w:r>
                            <w:r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пребывания </w:t>
                            </w:r>
                            <w:r w:rsidR="00452C2D"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для </w:t>
                            </w:r>
                            <w:r w:rsidR="000C5D39"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обучающихся</w:t>
                            </w:r>
                            <w:r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и </w:t>
                            </w:r>
                            <w:r w:rsidR="00452C2D"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работ</w:t>
                            </w:r>
                            <w:r w:rsidR="00E23170"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ников</w:t>
                            </w:r>
                            <w:r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C5D39"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учреждения</w:t>
                            </w:r>
                            <w:r w:rsidR="00452C2D" w:rsidRPr="0063743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161.8pt;margin-top:-56.7pt;width:398.05pt;height:840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" fillcolor="#92cddc [1944]" strokecolor="#92cddc [1944]" strokeweight="1pt">
                <v:fill color2="#daeef3 [664]" rotate="t" angle="135" focus="50%" type="gradient"/>
                <v:shadow on="t" color="#205867 [1608]" opacity=".5" offset="1pt"/>
                <v:textbox>
                  <w:txbxContent>
                    <w:p w:rsidR="0063743E" w:rsidRPr="0063743E" w:rsidRDefault="0063743E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10"/>
                          <w:szCs w:val="10"/>
                        </w:rPr>
                      </w:pPr>
                    </w:p>
                    <w:p w:rsidR="00452C2D" w:rsidRPr="0063743E" w:rsidRDefault="00452C2D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Специфика учреждения: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9357CF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дополнительное образование детей и взрослых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452C2D" w:rsidRPr="0063743E" w:rsidRDefault="00452C2D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слуги</w:t>
                      </w:r>
                      <w:r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, оказываемые учреждением</w:t>
                      </w:r>
                      <w:r w:rsidR="00A6493E"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="00A6493E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1C7D48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D44DD" w:rsidRPr="0063743E" w:rsidRDefault="005D44DD" w:rsidP="005D44DD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реализаци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я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образовательных программ дополнительного образования по определенному виду деятельности или одновременно по нескольким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:rsidR="005D44DD" w:rsidRPr="0063743E" w:rsidRDefault="005D44DD" w:rsidP="005D44DD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/>
                          <w:sz w:val="22"/>
                          <w:szCs w:val="22"/>
                        </w:rPr>
                        <w:t>организаци</w:t>
                      </w:r>
                      <w:r w:rsidRPr="0063743E">
                        <w:rPr>
                          <w:color w:val="000000"/>
                          <w:sz w:val="22"/>
                          <w:szCs w:val="22"/>
                        </w:rPr>
                        <w:t>я</w:t>
                      </w:r>
                      <w:r w:rsidRPr="0063743E">
                        <w:rPr>
                          <w:color w:val="000000"/>
                          <w:sz w:val="22"/>
                          <w:szCs w:val="22"/>
                        </w:rPr>
                        <w:t xml:space="preserve"> и проведени</w:t>
                      </w:r>
                      <w:r w:rsidRPr="0063743E">
                        <w:rPr>
                          <w:color w:val="000000"/>
                          <w:sz w:val="22"/>
                          <w:szCs w:val="22"/>
                        </w:rPr>
                        <w:t>е конкурсных мероприятий различного уровня (</w:t>
                      </w:r>
                      <w:r w:rsidRPr="0063743E">
                        <w:rPr>
                          <w:color w:val="000000"/>
                          <w:sz w:val="22"/>
                          <w:szCs w:val="22"/>
                        </w:rPr>
                        <w:t>районных, городских, зональных</w:t>
                      </w:r>
                      <w:r w:rsidRPr="0063743E">
                        <w:rPr>
                          <w:color w:val="000000"/>
                          <w:sz w:val="22"/>
                          <w:szCs w:val="22"/>
                        </w:rPr>
                        <w:t>, областных, всероссийских);</w:t>
                      </w:r>
                    </w:p>
                    <w:p w:rsidR="005D44DD" w:rsidRPr="0063743E" w:rsidRDefault="005D44DD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организация и проведение масштабных культурно-досуговых мероприятий;</w:t>
                      </w:r>
                    </w:p>
                    <w:p w:rsidR="005D44DD" w:rsidRPr="0063743E" w:rsidRDefault="005D44DD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выявление и поддержка одаренных детей;</w:t>
                      </w:r>
                    </w:p>
                    <w:p w:rsidR="005D44DD" w:rsidRPr="0063743E" w:rsidRDefault="005D44DD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образовательные услуги, в том числе платные образовательные услуги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A6493E" w:rsidRPr="0063743E" w:rsidRDefault="00A6493E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Проектная мощность: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5D44DD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учреждение осуществляет деятельность на базе Центра, четырех структурных подразделений (клубов по месту жительства) и 12-ти общеобразовательных школ города Орска.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5D44DD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писочный состав детей в учреждении – </w:t>
                      </w:r>
                      <w:r w:rsidR="005D44DD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46</w:t>
                      </w:r>
                      <w:r w:rsidR="00890351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55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человек</w:t>
                      </w:r>
                      <w:r w:rsidR="005D44DD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а (по состоянию на 01.0</w:t>
                      </w:r>
                      <w:r w:rsidR="00890351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9</w:t>
                      </w:r>
                      <w:r w:rsidR="005D44DD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.202</w:t>
                      </w:r>
                      <w:r w:rsidR="00890351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0</w:t>
                      </w:r>
                      <w:r w:rsidR="005D44DD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 г.)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5F40DF" w:rsidRPr="0063743E" w:rsidRDefault="00A6493E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Направленност</w:t>
                      </w:r>
                      <w:r w:rsidR="005D44DD"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и</w:t>
                      </w:r>
                      <w:r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5D44DD"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образовательной деятельности</w:t>
                      </w:r>
                      <w:r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D44DD" w:rsidRPr="0063743E" w:rsidRDefault="005D44DD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художественная (18</w:t>
                      </w:r>
                      <w:r w:rsidR="00890351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групп</w:t>
                      </w:r>
                      <w:r w:rsidR="00890351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ы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);</w:t>
                      </w:r>
                    </w:p>
                    <w:p w:rsidR="005D44DD" w:rsidRPr="0063743E" w:rsidRDefault="005D44DD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социально-гуманитарная (</w:t>
                      </w:r>
                      <w:r w:rsidR="00890351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71 группа)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:rsidR="005D44DD" w:rsidRPr="0063743E" w:rsidRDefault="005D44DD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физкультурно-спортивная (31 группа);</w:t>
                      </w:r>
                    </w:p>
                    <w:p w:rsidR="005D44DD" w:rsidRPr="0063743E" w:rsidRDefault="005D44DD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туристско-краеведческая (24 группы);</w:t>
                      </w:r>
                    </w:p>
                    <w:p w:rsidR="005D44DD" w:rsidRPr="0063743E" w:rsidRDefault="005D44DD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естественнонаучная (</w:t>
                      </w:r>
                      <w:r w:rsidR="00890351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5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групп);</w:t>
                      </w:r>
                    </w:p>
                    <w:p w:rsidR="00357754" w:rsidRPr="0063743E" w:rsidRDefault="005D44DD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научно-техническая (</w:t>
                      </w:r>
                      <w:r w:rsidR="00890351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4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группы).</w:t>
                      </w:r>
                    </w:p>
                    <w:p w:rsidR="005F40DF" w:rsidRPr="0063743E" w:rsidRDefault="00357754" w:rsidP="00E21B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63743E">
                        <w:rPr>
                          <w:rFonts w:ascii="Times New Roman" w:hAnsi="Times New Roman" w:cs="Times New Roman"/>
                          <w:b/>
                          <w:i/>
                        </w:rPr>
                        <w:t>Состав педагогических кадров:</w:t>
                      </w:r>
                    </w:p>
                    <w:p w:rsidR="00357754" w:rsidRPr="0063743E" w:rsidRDefault="009625C9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63743E">
                        <w:rPr>
                          <w:rFonts w:ascii="Times New Roman" w:hAnsi="Times New Roman" w:cs="Times New Roman"/>
                        </w:rPr>
                        <w:t>педагоги-организаторы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Pr="0063743E"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 xml:space="preserve"> человек),</w:t>
                      </w:r>
                    </w:p>
                    <w:p w:rsidR="0084137D" w:rsidRPr="0063743E" w:rsidRDefault="009625C9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63743E">
                        <w:rPr>
                          <w:rFonts w:ascii="Times New Roman" w:hAnsi="Times New Roman" w:cs="Times New Roman"/>
                        </w:rPr>
                        <w:t>педагоги дополнительного образования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Pr="0063743E">
                        <w:rPr>
                          <w:rFonts w:ascii="Times New Roman" w:hAnsi="Times New Roman" w:cs="Times New Roman"/>
                        </w:rPr>
                        <w:t>38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 xml:space="preserve"> человек),</w:t>
                      </w:r>
                    </w:p>
                    <w:p w:rsidR="0084137D" w:rsidRPr="0063743E" w:rsidRDefault="009625C9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63743E">
                        <w:rPr>
                          <w:rFonts w:ascii="Times New Roman" w:hAnsi="Times New Roman" w:cs="Times New Roman"/>
                        </w:rPr>
                        <w:t>концертмейстеры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Pr="0063743E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 xml:space="preserve"> человек</w:t>
                      </w:r>
                      <w:r w:rsidRPr="0063743E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>),</w:t>
                      </w:r>
                    </w:p>
                    <w:p w:rsidR="00212C05" w:rsidRPr="0063743E" w:rsidRDefault="009625C9" w:rsidP="00BF4A70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63743E">
                        <w:rPr>
                          <w:rFonts w:ascii="Times New Roman" w:hAnsi="Times New Roman" w:cs="Times New Roman"/>
                        </w:rPr>
                        <w:t>методисты</w:t>
                      </w:r>
                      <w:r w:rsidR="00357754" w:rsidRPr="0063743E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Pr="0063743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 xml:space="preserve"> человек</w:t>
                      </w:r>
                      <w:r w:rsidRPr="0063743E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="00357754" w:rsidRPr="0063743E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212C05" w:rsidRPr="0063743E" w:rsidRDefault="00212C05" w:rsidP="00E21B16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63743E">
                        <w:rPr>
                          <w:rFonts w:ascii="Times New Roman" w:hAnsi="Times New Roman" w:cs="Times New Roman"/>
                          <w:b/>
                          <w:i/>
                        </w:rPr>
                        <w:t>Уровень квалификации педагогических кадров:</w:t>
                      </w:r>
                    </w:p>
                    <w:p w:rsidR="00452C2D" w:rsidRPr="0063743E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3743E">
                        <w:rPr>
                          <w:rFonts w:ascii="Times New Roman" w:hAnsi="Times New Roman" w:cs="Times New Roman"/>
                        </w:rPr>
                        <w:t xml:space="preserve">Доля педагогов с высшим профессиональным образованием – </w:t>
                      </w:r>
                      <w:r w:rsidR="00890351" w:rsidRPr="0063743E">
                        <w:rPr>
                          <w:rFonts w:ascii="Times New Roman" w:hAnsi="Times New Roman" w:cs="Times New Roman"/>
                        </w:rPr>
                        <w:t>56</w:t>
                      </w:r>
                      <w:r w:rsidRPr="0063743E">
                        <w:rPr>
                          <w:rFonts w:ascii="Times New Roman" w:hAnsi="Times New Roman" w:cs="Times New Roman"/>
                        </w:rPr>
                        <w:t>%;</w:t>
                      </w:r>
                    </w:p>
                    <w:p w:rsidR="00452C2D" w:rsidRPr="0063743E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3743E">
                        <w:rPr>
                          <w:rFonts w:ascii="Times New Roman" w:hAnsi="Times New Roman" w:cs="Times New Roman"/>
                        </w:rPr>
                        <w:t xml:space="preserve">Доля педагогов со средним профессиональным образованием – </w:t>
                      </w:r>
                      <w:r w:rsidR="00890351" w:rsidRPr="0063743E">
                        <w:rPr>
                          <w:rFonts w:ascii="Times New Roman" w:hAnsi="Times New Roman" w:cs="Times New Roman"/>
                        </w:rPr>
                        <w:t>40</w:t>
                      </w:r>
                      <w:r w:rsidRPr="0063743E">
                        <w:rPr>
                          <w:rFonts w:ascii="Times New Roman" w:hAnsi="Times New Roman" w:cs="Times New Roman"/>
                        </w:rPr>
                        <w:t>%.</w:t>
                      </w:r>
                    </w:p>
                    <w:p w:rsidR="005F40DF" w:rsidRPr="0063743E" w:rsidRDefault="00212C05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63743E">
                        <w:rPr>
                          <w:rFonts w:ascii="Times New Roman" w:hAnsi="Times New Roman" w:cs="Times New Roman"/>
                        </w:rPr>
                        <w:t xml:space="preserve">Доля педагогов с высшей </w:t>
                      </w:r>
                      <w:r w:rsidR="00452C2D" w:rsidRPr="0063743E">
                        <w:rPr>
                          <w:rFonts w:ascii="Times New Roman" w:hAnsi="Times New Roman" w:cs="Times New Roman"/>
                        </w:rPr>
                        <w:t xml:space="preserve">и первой квалификационными </w:t>
                      </w:r>
                      <w:proofErr w:type="gramStart"/>
                      <w:r w:rsidR="00452C2D" w:rsidRPr="0063743E">
                        <w:rPr>
                          <w:rFonts w:ascii="Times New Roman" w:hAnsi="Times New Roman" w:cs="Times New Roman"/>
                        </w:rPr>
                        <w:t xml:space="preserve">категориями </w:t>
                      </w:r>
                      <w:r w:rsidR="005F40DF" w:rsidRPr="0063743E">
                        <w:rPr>
                          <w:rFonts w:ascii="Times New Roman" w:hAnsi="Times New Roman" w:cs="Times New Roman"/>
                        </w:rPr>
                        <w:t xml:space="preserve"> –</w:t>
                      </w:r>
                      <w:proofErr w:type="gramEnd"/>
                      <w:r w:rsidR="005F40DF" w:rsidRPr="0063743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90351" w:rsidRPr="0063743E">
                        <w:rPr>
                          <w:rFonts w:ascii="Times New Roman" w:hAnsi="Times New Roman" w:cs="Times New Roman"/>
                        </w:rPr>
                        <w:t>69</w:t>
                      </w:r>
                      <w:r w:rsidR="00452C2D" w:rsidRPr="0063743E">
                        <w:rPr>
                          <w:rFonts w:ascii="Times New Roman" w:hAnsi="Times New Roman" w:cs="Times New Roman"/>
                        </w:rPr>
                        <w:t>%</w:t>
                      </w:r>
                    </w:p>
                    <w:p w:rsidR="00DB0E9D" w:rsidRPr="0063743E" w:rsidRDefault="00DB0E9D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</w:t>
                      </w:r>
                      <w:r w:rsidR="00890351" w:rsidRPr="0063743E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-</w:t>
                      </w:r>
                      <w:r w:rsidRPr="0063743E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техническое обеспечение.</w:t>
                      </w:r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90351" w:rsidRPr="0063743E" w:rsidRDefault="00890351" w:rsidP="00890351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>Учреждение располагает на правах оперативного управления:</w:t>
                      </w:r>
                      <w:r w:rsidR="0063743E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 xml:space="preserve">двухэтажным зданием площадью 928,8 </w:t>
                      </w:r>
                      <w:proofErr w:type="spellStart"/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>кв.м</w:t>
                      </w:r>
                      <w:proofErr w:type="spellEnd"/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>. (хореографический зал, актовый зал, выставочный зал, 5 учебных кабинетов);</w:t>
                      </w:r>
                      <w:r w:rsidR="0063743E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 xml:space="preserve">четырьмя встроенными помещениями общей площадью 937 </w:t>
                      </w:r>
                      <w:proofErr w:type="spellStart"/>
                      <w:proofErr w:type="gramStart"/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>кв.м</w:t>
                      </w:r>
                      <w:proofErr w:type="spellEnd"/>
                      <w:proofErr w:type="gramEnd"/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 xml:space="preserve"> (17 учебных кабинетов).</w:t>
                      </w:r>
                    </w:p>
                    <w:p w:rsidR="00DB0E9D" w:rsidRPr="0063743E" w:rsidRDefault="00890351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 xml:space="preserve">Для организации занятий по дополнительным образовательным программам ЦРТДЮ «Искра» использует помещения общеобразовательных школ Октябрьского района на основе договоров о безвозмездном пользовании движимым и недвижимым муниципальным имуществом общей площадью 3364,5 </w:t>
                      </w:r>
                      <w:proofErr w:type="spellStart"/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>кв.м</w:t>
                      </w:r>
                      <w:proofErr w:type="spellEnd"/>
                      <w:r w:rsidR="0063743E" w:rsidRPr="0063743E">
                        <w:rPr>
                          <w:kern w:val="24"/>
                          <w:sz w:val="22"/>
                          <w:szCs w:val="22"/>
                        </w:rPr>
                        <w:t>.</w:t>
                      </w:r>
                      <w:r w:rsidR="0063743E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DB0E9D" w:rsidRPr="0063743E">
                        <w:rPr>
                          <w:kern w:val="24"/>
                          <w:sz w:val="22"/>
                          <w:szCs w:val="22"/>
                        </w:rPr>
                        <w:t xml:space="preserve">В 2018 году произведен </w:t>
                      </w:r>
                      <w:r w:rsidR="0063743E" w:rsidRPr="0063743E">
                        <w:rPr>
                          <w:kern w:val="24"/>
                          <w:sz w:val="22"/>
                          <w:szCs w:val="22"/>
                        </w:rPr>
                        <w:t xml:space="preserve">частичный </w:t>
                      </w:r>
                      <w:r w:rsidR="00DB0E9D" w:rsidRPr="0063743E">
                        <w:rPr>
                          <w:kern w:val="24"/>
                          <w:sz w:val="22"/>
                          <w:szCs w:val="22"/>
                        </w:rPr>
                        <w:t xml:space="preserve">ремонт </w:t>
                      </w:r>
                      <w:r w:rsidR="0063743E" w:rsidRPr="0063743E">
                        <w:rPr>
                          <w:kern w:val="24"/>
                          <w:sz w:val="22"/>
                          <w:szCs w:val="22"/>
                        </w:rPr>
                        <w:t>фасада основного здания Центра. Ежегодно проводится косметический ремонт помещений,</w:t>
                      </w:r>
                      <w:r w:rsidR="00DB0E9D" w:rsidRPr="0063743E">
                        <w:rPr>
                          <w:kern w:val="24"/>
                          <w:sz w:val="22"/>
                          <w:szCs w:val="22"/>
                        </w:rPr>
                        <w:t xml:space="preserve"> частичный ремонт системы отопления.</w:t>
                      </w:r>
                    </w:p>
                    <w:p w:rsidR="003E6435" w:rsidRPr="0063743E" w:rsidRDefault="003E6435" w:rsidP="00E21B1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</w:t>
                      </w:r>
                      <w:r w:rsidR="0063743E" w:rsidRPr="0063743E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-</w:t>
                      </w:r>
                      <w:r w:rsidR="00452C2D" w:rsidRPr="0063743E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техническая</w:t>
                      </w:r>
                      <w:r w:rsidRPr="0063743E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оснащенность </w:t>
                      </w:r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>материалами и</w:t>
                      </w:r>
                      <w:r w:rsidR="0084137D" w:rsidRPr="0063743E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 xml:space="preserve">оборудованием составляет 80%. </w:t>
                      </w:r>
                      <w:r w:rsidR="0063743E" w:rsidRPr="0063743E">
                        <w:rPr>
                          <w:kern w:val="24"/>
                          <w:sz w:val="22"/>
                          <w:szCs w:val="22"/>
                        </w:rPr>
                        <w:t xml:space="preserve">Учебные кабинеты </w:t>
                      </w:r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 xml:space="preserve">оснащены </w:t>
                      </w:r>
                      <w:r w:rsidR="0063743E" w:rsidRPr="0063743E">
                        <w:rPr>
                          <w:kern w:val="24"/>
                          <w:sz w:val="22"/>
                          <w:szCs w:val="22"/>
                        </w:rPr>
                        <w:t>телевизорами, ноутбуками</w:t>
                      </w:r>
                      <w:r w:rsidRPr="0063743E">
                        <w:rPr>
                          <w:kern w:val="24"/>
                          <w:sz w:val="22"/>
                          <w:szCs w:val="22"/>
                        </w:rPr>
                        <w:t>, дидактическими материалами, наглядными пособиями.</w:t>
                      </w:r>
                    </w:p>
                    <w:p w:rsidR="003E6435" w:rsidRPr="0063743E" w:rsidRDefault="003E6435" w:rsidP="00E21B1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Значимые достижения учреждения:</w:t>
                      </w:r>
                    </w:p>
                    <w:p w:rsidR="005F40DF" w:rsidRPr="0063743E" w:rsidRDefault="003E6435" w:rsidP="0063743E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За создани</w:t>
                      </w:r>
                      <w:r w:rsidR="009625C9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е благоприятных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условий для </w:t>
                      </w:r>
                      <w:r w:rsidR="009625C9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развития и реализации творческих способностей детей, высокую организацию культурного досуга и отдыха населения и активное участие в праздничных мероприятиях района и города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образовательная организация занесена на Доску почета </w:t>
                      </w:r>
                      <w:r w:rsidR="009625C9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Октябрьского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района г.</w:t>
                      </w:r>
                      <w:r w:rsidR="009625C9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Орска</w:t>
                      </w:r>
                      <w:r w:rsidR="009625C9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(2018 г.)</w:t>
                      </w: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5F40DF" w:rsidRPr="0063743E" w:rsidRDefault="009625C9" w:rsidP="00ED2C38">
                      <w:pPr>
                        <w:pStyle w:val="a9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1047750" cy="1495434"/>
                            <wp:effectExtent l="0" t="0" r="0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свидетельство о внесении на доску почета окт.рна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056" cy="1500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84137D" w:rsidRPr="0063743E" w:rsidRDefault="0084137D" w:rsidP="000C5D39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Перспективы деятельности и развития организации:</w:t>
                      </w:r>
                    </w:p>
                    <w:p w:rsidR="0084137D" w:rsidRPr="0063743E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</w:t>
                      </w:r>
                      <w:r w:rsidR="002D3A23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роведение ремонтно</w:t>
                      </w:r>
                      <w:r w:rsidR="000C5D39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-</w:t>
                      </w:r>
                      <w:r w:rsidR="002D3A23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профилактических работ </w:t>
                      </w:r>
                      <w:r w:rsidR="00E23170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 соответствии с санитарными и техническими требованиями </w:t>
                      </w:r>
                      <w:r w:rsidR="002D3A23" w:rsidRPr="0063743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 созданию</w:t>
                      </w:r>
                      <w:r w:rsidR="00452C2D"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безопасных условий </w:t>
                      </w:r>
                      <w:r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пребывания </w:t>
                      </w:r>
                      <w:r w:rsidR="00452C2D"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для </w:t>
                      </w:r>
                      <w:r w:rsidR="000C5D39"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обучающихся</w:t>
                      </w:r>
                      <w:r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и </w:t>
                      </w:r>
                      <w:r w:rsidR="00452C2D"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работ</w:t>
                      </w:r>
                      <w:r w:rsidR="00E23170"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ников</w:t>
                      </w:r>
                      <w:r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0C5D39"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учреждения</w:t>
                      </w:r>
                      <w:r w:rsidR="00452C2D" w:rsidRPr="0063743E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</w:rPr>
        <w:t xml:space="preserve"> </w:t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uk-UA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8A" w:rsidRPr="008D7546" w:rsidRDefault="0073558A" w:rsidP="0073558A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7A564A">
                              <w:fldChar w:fldCharType="begin"/>
                            </w:r>
                            <w:r w:rsidR="007A564A">
                              <w:instrText xml:space="preserve"> SEQ Рисунок \* ARABIC </w:instrText>
                            </w:r>
                            <w:r w:rsidR="007A564A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7A564A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4pt;margin-top:788.7pt;width:607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" stroked="f">
                <v:textbox style="mso-fit-shape-to-text:t" inset="0,0,0,0">
                  <w:txbxContent>
                    <w:p w:rsidR="0073558A" w:rsidRPr="008D7546" w:rsidRDefault="0073558A" w:rsidP="0073558A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7A564A">
                        <w:fldChar w:fldCharType="begin"/>
                      </w:r>
                      <w:r w:rsidR="007A564A">
                        <w:instrText xml:space="preserve"> SEQ Рисунок \* ARABIC </w:instrText>
                      </w:r>
                      <w:r w:rsidR="007A564A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7A564A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C7D48">
        <w:rPr>
          <w:noProof/>
        </w:rPr>
        <w:t xml:space="preserve"> </w:t>
      </w:r>
    </w:p>
    <w:sectPr w:rsidR="00D94AC3" w:rsidRPr="00DB0E9D" w:rsidSect="002E4993">
      <w:headerReference w:type="default" r:id="rId15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64A" w:rsidRDefault="007A564A" w:rsidP="00D94AC3">
      <w:pPr>
        <w:spacing w:after="0" w:line="240" w:lineRule="auto"/>
      </w:pPr>
      <w:r>
        <w:separator/>
      </w:r>
    </w:p>
  </w:endnote>
  <w:endnote w:type="continuationSeparator" w:id="0">
    <w:p w:rsidR="007A564A" w:rsidRDefault="007A564A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64A" w:rsidRDefault="007A564A" w:rsidP="00D94AC3">
      <w:pPr>
        <w:spacing w:after="0" w:line="240" w:lineRule="auto"/>
      </w:pPr>
      <w:r>
        <w:separator/>
      </w:r>
    </w:p>
  </w:footnote>
  <w:footnote w:type="continuationSeparator" w:id="0">
    <w:p w:rsidR="007A564A" w:rsidRDefault="007A564A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AC3"/>
    <w:rsid w:val="00065306"/>
    <w:rsid w:val="00082A70"/>
    <w:rsid w:val="000905FA"/>
    <w:rsid w:val="00091F03"/>
    <w:rsid w:val="000B7BAA"/>
    <w:rsid w:val="000C5D39"/>
    <w:rsid w:val="000D3D21"/>
    <w:rsid w:val="000E080F"/>
    <w:rsid w:val="0011076C"/>
    <w:rsid w:val="00195292"/>
    <w:rsid w:val="001B650A"/>
    <w:rsid w:val="001C12A7"/>
    <w:rsid w:val="001C7D48"/>
    <w:rsid w:val="00212C05"/>
    <w:rsid w:val="002244C1"/>
    <w:rsid w:val="00246294"/>
    <w:rsid w:val="00246905"/>
    <w:rsid w:val="002C6DFB"/>
    <w:rsid w:val="002D3A23"/>
    <w:rsid w:val="002E4196"/>
    <w:rsid w:val="002E4993"/>
    <w:rsid w:val="003506E7"/>
    <w:rsid w:val="00357754"/>
    <w:rsid w:val="00365AC1"/>
    <w:rsid w:val="003A352E"/>
    <w:rsid w:val="003E4E2F"/>
    <w:rsid w:val="003E6435"/>
    <w:rsid w:val="003F22BD"/>
    <w:rsid w:val="003F23B8"/>
    <w:rsid w:val="004125DB"/>
    <w:rsid w:val="00452C2D"/>
    <w:rsid w:val="004A47DB"/>
    <w:rsid w:val="004B5AA9"/>
    <w:rsid w:val="0052068A"/>
    <w:rsid w:val="00535BE5"/>
    <w:rsid w:val="00540495"/>
    <w:rsid w:val="00546345"/>
    <w:rsid w:val="0056124B"/>
    <w:rsid w:val="00577CE1"/>
    <w:rsid w:val="00584EDB"/>
    <w:rsid w:val="005D44DD"/>
    <w:rsid w:val="005F2DF1"/>
    <w:rsid w:val="005F40DF"/>
    <w:rsid w:val="005F7F57"/>
    <w:rsid w:val="00616235"/>
    <w:rsid w:val="00631929"/>
    <w:rsid w:val="006368C1"/>
    <w:rsid w:val="0063743E"/>
    <w:rsid w:val="006719B5"/>
    <w:rsid w:val="006F77EE"/>
    <w:rsid w:val="00712C3D"/>
    <w:rsid w:val="0073558A"/>
    <w:rsid w:val="007723B5"/>
    <w:rsid w:val="007A564A"/>
    <w:rsid w:val="007C4CD3"/>
    <w:rsid w:val="007D6EE8"/>
    <w:rsid w:val="00816B69"/>
    <w:rsid w:val="0084137D"/>
    <w:rsid w:val="008671DF"/>
    <w:rsid w:val="008674BE"/>
    <w:rsid w:val="00890351"/>
    <w:rsid w:val="00923A87"/>
    <w:rsid w:val="009244CC"/>
    <w:rsid w:val="009245AE"/>
    <w:rsid w:val="009357CF"/>
    <w:rsid w:val="00954A18"/>
    <w:rsid w:val="009625C9"/>
    <w:rsid w:val="009A4CA9"/>
    <w:rsid w:val="009B3330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C5428B"/>
    <w:rsid w:val="00CD1DF2"/>
    <w:rsid w:val="00D250E2"/>
    <w:rsid w:val="00D40819"/>
    <w:rsid w:val="00D9115E"/>
    <w:rsid w:val="00D94AC3"/>
    <w:rsid w:val="00DA3A4F"/>
    <w:rsid w:val="00DB0E9D"/>
    <w:rsid w:val="00E21B16"/>
    <w:rsid w:val="00E23170"/>
    <w:rsid w:val="00E65E40"/>
    <w:rsid w:val="00ED2C38"/>
    <w:rsid w:val="00ED570B"/>
    <w:rsid w:val="00EF0B80"/>
    <w:rsid w:val="00F125DF"/>
    <w:rsid w:val="00F12970"/>
    <w:rsid w:val="00F35182"/>
    <w:rsid w:val="00FB1501"/>
    <w:rsid w:val="00FD10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0B828"/>
  <w15:docId w15:val="{AB08306A-6C20-430B-8657-BAEA5E2D2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F12970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12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&#1072;&#1076;&#1088;&#1077;&#1089;:%20orskiskra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&#1072;&#1076;&#1088;&#1077;&#1089;:%20orskiskra@gmail.co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4ACDB-E466-49FA-B6A9-B7D868BBF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Софронова</cp:lastModifiedBy>
  <cp:revision>8</cp:revision>
  <cp:lastPrinted>2009-01-08T12:05:00Z</cp:lastPrinted>
  <dcterms:created xsi:type="dcterms:W3CDTF">2020-12-30T04:58:00Z</dcterms:created>
  <dcterms:modified xsi:type="dcterms:W3CDTF">2020-12-30T06:44:00Z</dcterms:modified>
</cp:coreProperties>
</file>