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D94AC3" w:rsidRPr="00DB0E9D" w:rsidRDefault="00F664F6" w:rsidP="00DB0E9D">
      <w:pPr>
        <w:spacing w:after="0" w:line="240" w:lineRule="auto"/>
        <w:jc w:val="both"/>
        <w:rPr>
          <w:noProof/>
          <w:lang w:eastAsia="uk-UA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>
                <wp:simplePos x="0" y="0"/>
                <wp:positionH relativeFrom="page">
                  <wp:posOffset>-28575</wp:posOffset>
                </wp:positionH>
                <wp:positionV relativeFrom="paragraph">
                  <wp:posOffset>-2244090</wp:posOffset>
                </wp:positionV>
                <wp:extent cx="2512695" cy="12201525"/>
                <wp:effectExtent l="0" t="0" r="0" b="0"/>
                <wp:wrapNone/>
                <wp:docPr id="8" name="Прямоугольник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512695" cy="122015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D1DF2" w:rsidRDefault="00CD1DF2" w:rsidP="00CD1DF2">
                            <w:pPr>
                              <w:jc w:val="center"/>
                              <w:rPr>
                                <w:rFonts w:asciiTheme="majorHAnsi" w:eastAsia="Calibri" w:hAnsiTheme="majorHAnsi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18"/>
                                <w:szCs w:val="40"/>
                              </w:rPr>
                            </w:pPr>
                          </w:p>
                          <w:p w:rsidR="00CD1DF2" w:rsidRDefault="00CD1DF2" w:rsidP="00CD1DF2">
                            <w:pPr>
                              <w:jc w:val="center"/>
                              <w:rPr>
                                <w:rFonts w:asciiTheme="majorHAnsi" w:eastAsia="Calibri" w:hAnsiTheme="majorHAnsi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18"/>
                                <w:szCs w:val="40"/>
                              </w:rPr>
                            </w:pPr>
                          </w:p>
                          <w:p w:rsidR="00CD1DF2" w:rsidRDefault="00CD1DF2" w:rsidP="00CD1DF2">
                            <w:pPr>
                              <w:jc w:val="center"/>
                              <w:rPr>
                                <w:rFonts w:asciiTheme="majorHAnsi" w:eastAsia="Calibri" w:hAnsiTheme="majorHAnsi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18"/>
                                <w:szCs w:val="40"/>
                              </w:rPr>
                            </w:pPr>
                          </w:p>
                          <w:p w:rsidR="00CD1DF2" w:rsidRDefault="00CD1DF2" w:rsidP="00CD1DF2">
                            <w:pPr>
                              <w:jc w:val="center"/>
                              <w:rPr>
                                <w:rFonts w:asciiTheme="majorHAnsi" w:eastAsia="Calibri" w:hAnsiTheme="majorHAnsi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18"/>
                                <w:szCs w:val="40"/>
                              </w:rPr>
                            </w:pPr>
                          </w:p>
                          <w:p w:rsidR="00CD1DF2" w:rsidRDefault="00CD1DF2" w:rsidP="00CD1DF2">
                            <w:pPr>
                              <w:jc w:val="center"/>
                              <w:rPr>
                                <w:rFonts w:asciiTheme="majorHAnsi" w:eastAsia="Calibri" w:hAnsiTheme="majorHAnsi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18"/>
                                <w:szCs w:val="40"/>
                              </w:rPr>
                            </w:pPr>
                          </w:p>
                          <w:p w:rsidR="0036595D" w:rsidRDefault="0036595D" w:rsidP="00CD1DF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</w:pPr>
                          </w:p>
                          <w:p w:rsidR="00910C28" w:rsidRDefault="003818FB" w:rsidP="001571E6">
                            <w:pPr>
                              <w:tabs>
                                <w:tab w:val="left" w:pos="1418"/>
                              </w:tabs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</w:pPr>
                            <w:r w:rsidRPr="003818FB"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20"/>
                                <w:szCs w:val="20"/>
                              </w:rPr>
                              <w:drawing>
                                <wp:inline distT="0" distB="0" distL="0" distR="0">
                                  <wp:extent cx="1663430" cy="1167020"/>
                                  <wp:effectExtent l="0" t="0" r="0" b="0"/>
                                  <wp:docPr id="16" name="Рисунок 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78963" cy="1177918"/>
                                          </a:xfrm>
                                          <a:prstGeom prst="ellipse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CD1DF2" w:rsidRPr="000E080F" w:rsidRDefault="00CD1DF2" w:rsidP="00CD1DF2">
                            <w:pPr>
                              <w:jc w:val="center"/>
                              <w:rPr>
                                <w:rFonts w:asciiTheme="majorHAnsi" w:eastAsia="Calibri" w:hAnsiTheme="majorHAnsi" w:cs="Times New Roman"/>
                                <w:b/>
                                <w:bCs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</w:pPr>
                            <w:r w:rsidRPr="00FB1501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Муниципальное</w:t>
                            </w:r>
                            <w:r w:rsidRPr="00FB1501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br/>
                              <w:t xml:space="preserve"> дошкольное образовательное </w:t>
                            </w:r>
                            <w:r w:rsidRPr="00FB1501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br/>
                              <w:t>автономное учреждение </w:t>
                            </w:r>
                            <w:r w:rsidRPr="00FB1501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br/>
                              <w:t xml:space="preserve">  «Детский сад </w:t>
                            </w:r>
                            <w:r w:rsidR="00296C7A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комбинированного вида </w:t>
                            </w:r>
                            <w:r w:rsidRPr="00FB1501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№</w:t>
                            </w:r>
                            <w:r w:rsidR="001571E6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296C7A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7</w:t>
                            </w:r>
                            <w:r w:rsidRPr="00FB1501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1 </w:t>
                            </w:r>
                            <w:r w:rsidR="00296C7A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«Лучик»</w:t>
                            </w:r>
                            <w:r w:rsidR="000E080F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 г. Орска</w:t>
                            </w:r>
                            <w:r w:rsidR="001571E6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»</w:t>
                            </w:r>
                          </w:p>
                          <w:p w:rsidR="002C6DFB" w:rsidRDefault="00CD1DF2" w:rsidP="00296C7A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</w:pPr>
                            <w:r w:rsidRPr="00FB1501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Юридический и фактич</w:t>
                            </w:r>
                            <w:r w:rsidR="00296C7A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еский адрес </w:t>
                            </w:r>
                            <w:r w:rsidR="00296C7A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br/>
                              <w:t xml:space="preserve">учреждения: </w:t>
                            </w:r>
                            <w:r w:rsidR="00296C7A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br/>
                              <w:t>1 корпус: 462404</w:t>
                            </w:r>
                            <w:r w:rsidRPr="00FB1501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, </w:t>
                            </w:r>
                            <w:r w:rsidR="00296C7A" w:rsidRPr="00FB1501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Оренбургская область </w:t>
                            </w:r>
                            <w:r w:rsidRPr="00FB1501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г. Орск, </w:t>
                            </w:r>
                            <w:r w:rsidR="00296C7A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ул. Новосибирская</w:t>
                            </w:r>
                            <w:r w:rsidRPr="00FB1501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, </w:t>
                            </w:r>
                            <w:r w:rsidR="00296C7A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64</w:t>
                            </w:r>
                            <w:r w:rsidRPr="00FB1501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 «А»</w:t>
                            </w:r>
                          </w:p>
                          <w:p w:rsidR="00296C7A" w:rsidRPr="00FB1501" w:rsidRDefault="00296C7A" w:rsidP="00296C7A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2 корпус: 462404</w:t>
                            </w:r>
                            <w:r w:rsidRPr="00FB1501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, Оренбургская область г. Орск,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пр. Ленина</w:t>
                            </w:r>
                            <w:r w:rsidR="003818FB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,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 50</w:t>
                            </w:r>
                            <w:r w:rsidRPr="00FB1501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 «А»</w:t>
                            </w:r>
                          </w:p>
                          <w:p w:rsidR="00296C7A" w:rsidRDefault="00296C7A" w:rsidP="00E2317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</w:pPr>
                          </w:p>
                          <w:p w:rsidR="00E23170" w:rsidRPr="00FB1501" w:rsidRDefault="00E23170" w:rsidP="00E2317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FB1501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Режим работы учреждения</w:t>
                            </w:r>
                            <w:r w:rsidR="002C6DFB" w:rsidRPr="00FB1501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:</w:t>
                            </w:r>
                            <w:r w:rsidR="00CD1DF2" w:rsidRPr="00FB1501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br/>
                            </w:r>
                            <w:r w:rsidR="00CD1DF2" w:rsidRPr="00FB1501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  </w:t>
                            </w:r>
                          </w:p>
                          <w:p w:rsidR="002C6DFB" w:rsidRPr="00FB1501" w:rsidRDefault="002C6DFB" w:rsidP="00E23170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</w:pPr>
                            <w:r w:rsidRPr="00FB1501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Пятидневная рабочая неделя.</w:t>
                            </w:r>
                          </w:p>
                          <w:p w:rsidR="002C6DFB" w:rsidRPr="00FB1501" w:rsidRDefault="002C6DFB" w:rsidP="002C6DFB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</w:pPr>
                            <w:r w:rsidRPr="00FB1501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Рабочие дни: понедельник – пятница. </w:t>
                            </w:r>
                            <w:r w:rsidR="00E23170" w:rsidRPr="00FB1501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Группы функционируют в режиме полного дня -</w:t>
                            </w:r>
                            <w:r w:rsidR="00296C7A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10</w:t>
                            </w:r>
                            <w:r w:rsidR="005B1B6E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,5</w:t>
                            </w:r>
                            <w:r w:rsidR="00296C7A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 и 12 часов</w:t>
                            </w:r>
                            <w:r w:rsidR="00E23170" w:rsidRPr="00FB1501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  <w:p w:rsidR="005B1B6E" w:rsidRDefault="002C6DFB" w:rsidP="002C6DFB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</w:pPr>
                            <w:r w:rsidRPr="00FB1501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Выходные дни - суббота, </w:t>
                            </w:r>
                            <w:r w:rsidR="005B1B6E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воскресенье и праздничные дни, </w:t>
                            </w:r>
                            <w:r w:rsidRPr="00FB1501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установленные  законодательством </w:t>
                            </w:r>
                          </w:p>
                          <w:p w:rsidR="002C6DFB" w:rsidRPr="00FB1501" w:rsidRDefault="002C6DFB" w:rsidP="002C6DFB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</w:pPr>
                            <w:r w:rsidRPr="00FB1501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Российской Федерации.</w:t>
                            </w:r>
                          </w:p>
                          <w:p w:rsidR="002E4196" w:rsidRDefault="00CD1DF2" w:rsidP="002C6DFB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</w:pPr>
                            <w:r w:rsidRPr="00FB1501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br/>
                              <w:t xml:space="preserve">Руководитель учреждения: </w:t>
                            </w:r>
                            <w:r w:rsidRPr="00FB1501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br/>
                              <w:t xml:space="preserve">заведующий: </w:t>
                            </w:r>
                          </w:p>
                          <w:p w:rsidR="002C6DFB" w:rsidRPr="002C6DFB" w:rsidRDefault="00AF4209" w:rsidP="002C6DFB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Вовк Елена Серг</w:t>
                            </w:r>
                            <w:r w:rsidR="00296C7A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еевна</w:t>
                            </w:r>
                            <w:r w:rsidR="00CD1DF2" w:rsidRPr="00FB1501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CD1DF2" w:rsidRPr="00FB1501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br/>
                            </w:r>
                            <w:r w:rsidR="00CD1DF2" w:rsidRPr="002C6DFB">
                              <w:rPr>
                                <w:rFonts w:ascii="Times New Roman" w:hAnsi="Times New Roman" w:cs="Times New Roman"/>
                                <w:b/>
                              </w:rPr>
                              <w:t> </w:t>
                            </w:r>
                          </w:p>
                          <w:p w:rsidR="00CD1DF2" w:rsidRPr="00FB1501" w:rsidRDefault="002C6DFB" w:rsidP="009245A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</w:pPr>
                            <w:r w:rsidRPr="00FB1501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Телефон: </w:t>
                            </w:r>
                            <w:r w:rsidRPr="00FB1501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br/>
                              <w:t>(8-3537) 40-0</w:t>
                            </w:r>
                            <w:r w:rsidR="00296C7A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5</w:t>
                            </w:r>
                            <w:r w:rsidRPr="00FB1501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-</w:t>
                            </w:r>
                            <w:proofErr w:type="gramStart"/>
                            <w:r w:rsidRPr="00FB1501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7</w:t>
                            </w:r>
                            <w:r w:rsidR="00296C7A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7</w:t>
                            </w:r>
                            <w:r w:rsidRPr="00FB1501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 ;</w:t>
                            </w:r>
                            <w:proofErr w:type="gramEnd"/>
                            <w:r w:rsidRPr="00FB1501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 40-0</w:t>
                            </w:r>
                            <w:r w:rsidR="00296C7A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5</w:t>
                            </w:r>
                            <w:r w:rsidRPr="00FB1501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-</w:t>
                            </w:r>
                            <w:r w:rsidR="00296C7A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99</w:t>
                            </w:r>
                            <w:r w:rsidR="00CD1DF2" w:rsidRPr="00FB1501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br/>
                              <w:t xml:space="preserve">Электронный адрес:  </w:t>
                            </w:r>
                            <w:hyperlink r:id="rId9" w:history="1">
                              <w:r w:rsidR="00786743" w:rsidRPr="00786743">
                                <w:rPr>
                                  <w:rStyle w:val="ad"/>
                                  <w:rFonts w:ascii="Times New Roman" w:hAnsi="Times New Roman" w:cs="Times New Roman"/>
                                  <w:color w:val="002060"/>
                                  <w:szCs w:val="24"/>
                                </w:rPr>
                                <w:t>ay71lychik.orsk@yandex.ru</w:t>
                              </w:r>
                            </w:hyperlink>
                          </w:p>
                          <w:p w:rsidR="00CD1DF2" w:rsidRPr="00CD1DF2" w:rsidRDefault="001B650A" w:rsidP="001B650A">
                            <w:pPr>
                              <w:jc w:val="center"/>
                              <w:rPr>
                                <w:szCs w:val="40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A7A58E7" wp14:editId="7253A90C">
                                  <wp:extent cx="914400" cy="914400"/>
                                  <wp:effectExtent l="0" t="0" r="0" b="0"/>
                                  <wp:docPr id="4" name="Рисунок 4" descr="http://qrcoder.ru/code/?https%3A%2F%2Fdou1orsk.ucoz.ru%2F&amp;4&amp;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http://qrcoder.ru/code/?https%3A%2F%2Fdou1orsk.ucoz.ru%2F&amp;4&amp;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14400" cy="9144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7" o:spid="_x0000_s1026" style="position:absolute;left:0;text-align:left;margin-left:-2.25pt;margin-top:-176.7pt;width:197.85pt;height:960.75pt;z-index:251701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" filled="f" stroked="f">
                <v:path arrowok="t"/>
                <v:textbox>
                  <w:txbxContent>
                    <w:p w:rsidR="00CD1DF2" w:rsidRDefault="00CD1DF2" w:rsidP="00CD1DF2">
                      <w:pPr>
                        <w:jc w:val="center"/>
                        <w:rPr>
                          <w:rFonts w:asciiTheme="majorHAnsi" w:eastAsia="Calibri" w:hAnsiTheme="majorHAnsi" w:cs="Times New Roman"/>
                          <w:b/>
                          <w:bCs/>
                          <w:color w:val="000000" w:themeColor="text1"/>
                          <w:kern w:val="24"/>
                          <w:sz w:val="18"/>
                          <w:szCs w:val="40"/>
                        </w:rPr>
                      </w:pPr>
                    </w:p>
                    <w:p w:rsidR="00CD1DF2" w:rsidRDefault="00CD1DF2" w:rsidP="00CD1DF2">
                      <w:pPr>
                        <w:jc w:val="center"/>
                        <w:rPr>
                          <w:rFonts w:asciiTheme="majorHAnsi" w:eastAsia="Calibri" w:hAnsiTheme="majorHAnsi" w:cs="Times New Roman"/>
                          <w:b/>
                          <w:bCs/>
                          <w:color w:val="000000" w:themeColor="text1"/>
                          <w:kern w:val="24"/>
                          <w:sz w:val="18"/>
                          <w:szCs w:val="40"/>
                        </w:rPr>
                      </w:pPr>
                    </w:p>
                    <w:p w:rsidR="00CD1DF2" w:rsidRDefault="00CD1DF2" w:rsidP="00CD1DF2">
                      <w:pPr>
                        <w:jc w:val="center"/>
                        <w:rPr>
                          <w:rFonts w:asciiTheme="majorHAnsi" w:eastAsia="Calibri" w:hAnsiTheme="majorHAnsi" w:cs="Times New Roman"/>
                          <w:b/>
                          <w:bCs/>
                          <w:color w:val="000000" w:themeColor="text1"/>
                          <w:kern w:val="24"/>
                          <w:sz w:val="18"/>
                          <w:szCs w:val="40"/>
                        </w:rPr>
                      </w:pPr>
                    </w:p>
                    <w:p w:rsidR="00CD1DF2" w:rsidRDefault="00CD1DF2" w:rsidP="00CD1DF2">
                      <w:pPr>
                        <w:jc w:val="center"/>
                        <w:rPr>
                          <w:rFonts w:asciiTheme="majorHAnsi" w:eastAsia="Calibri" w:hAnsiTheme="majorHAnsi" w:cs="Times New Roman"/>
                          <w:b/>
                          <w:bCs/>
                          <w:color w:val="000000" w:themeColor="text1"/>
                          <w:kern w:val="24"/>
                          <w:sz w:val="18"/>
                          <w:szCs w:val="40"/>
                        </w:rPr>
                      </w:pPr>
                    </w:p>
                    <w:p w:rsidR="00CD1DF2" w:rsidRDefault="00CD1DF2" w:rsidP="00CD1DF2">
                      <w:pPr>
                        <w:jc w:val="center"/>
                        <w:rPr>
                          <w:rFonts w:asciiTheme="majorHAnsi" w:eastAsia="Calibri" w:hAnsiTheme="majorHAnsi" w:cs="Times New Roman"/>
                          <w:b/>
                          <w:bCs/>
                          <w:color w:val="000000" w:themeColor="text1"/>
                          <w:kern w:val="24"/>
                          <w:sz w:val="18"/>
                          <w:szCs w:val="40"/>
                        </w:rPr>
                      </w:pPr>
                    </w:p>
                    <w:p w:rsidR="0036595D" w:rsidRDefault="0036595D" w:rsidP="00CD1DF2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</w:pPr>
                    </w:p>
                    <w:p w:rsidR="00910C28" w:rsidRDefault="003818FB" w:rsidP="001571E6">
                      <w:pPr>
                        <w:tabs>
                          <w:tab w:val="left" w:pos="1418"/>
                        </w:tabs>
                        <w:jc w:val="center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</w:pPr>
                      <w:r w:rsidRPr="003818FB">
                        <w:rPr>
                          <w:rFonts w:ascii="Times New Roman" w:hAnsi="Times New Roman" w:cs="Times New Roman"/>
                          <w:b/>
                          <w:noProof/>
                          <w:sz w:val="20"/>
                          <w:szCs w:val="20"/>
                        </w:rPr>
                        <w:drawing>
                          <wp:inline distT="0" distB="0" distL="0" distR="0">
                            <wp:extent cx="1663430" cy="1167020"/>
                            <wp:effectExtent l="0" t="0" r="0" b="0"/>
                            <wp:docPr id="16" name="Рисунок 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78963" cy="1177918"/>
                                    </a:xfrm>
                                    <a:prstGeom prst="ellipse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CD1DF2" w:rsidRPr="000E080F" w:rsidRDefault="00CD1DF2" w:rsidP="00CD1DF2">
                      <w:pPr>
                        <w:jc w:val="center"/>
                        <w:rPr>
                          <w:rFonts w:asciiTheme="majorHAnsi" w:eastAsia="Calibri" w:hAnsiTheme="majorHAnsi" w:cs="Times New Roman"/>
                          <w:b/>
                          <w:bCs/>
                          <w:color w:val="000000" w:themeColor="text1"/>
                          <w:kern w:val="24"/>
                          <w:sz w:val="20"/>
                          <w:szCs w:val="20"/>
                        </w:rPr>
                      </w:pPr>
                      <w:r w:rsidRPr="00FB1501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Муниципальное</w:t>
                      </w:r>
                      <w:r w:rsidRPr="00FB1501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br/>
                        <w:t xml:space="preserve"> дошкольное образовательное </w:t>
                      </w:r>
                      <w:r w:rsidRPr="00FB1501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br/>
                        <w:t>автономное учреждение </w:t>
                      </w:r>
                      <w:r w:rsidRPr="00FB1501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br/>
                        <w:t xml:space="preserve">  «Детский сад </w:t>
                      </w:r>
                      <w:r w:rsidR="00296C7A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комбинированного вида </w:t>
                      </w:r>
                      <w:r w:rsidRPr="00FB1501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№</w:t>
                      </w:r>
                      <w:r w:rsidR="001571E6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 </w:t>
                      </w:r>
                      <w:r w:rsidR="00296C7A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7</w:t>
                      </w:r>
                      <w:r w:rsidRPr="00FB1501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1 </w:t>
                      </w:r>
                      <w:r w:rsidR="00296C7A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«Лучик»</w:t>
                      </w:r>
                      <w:r w:rsidR="000E080F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 г. Орска</w:t>
                      </w:r>
                      <w:r w:rsidR="001571E6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»</w:t>
                      </w:r>
                    </w:p>
                    <w:p w:rsidR="002C6DFB" w:rsidRDefault="00CD1DF2" w:rsidP="00296C7A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</w:pPr>
                      <w:r w:rsidRPr="00FB1501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Юридический и фактич</w:t>
                      </w:r>
                      <w:r w:rsidR="00296C7A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еский адрес </w:t>
                      </w:r>
                      <w:r w:rsidR="00296C7A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br/>
                        <w:t xml:space="preserve">учреждения: </w:t>
                      </w:r>
                      <w:r w:rsidR="00296C7A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br/>
                        <w:t>1 корпус: 462404</w:t>
                      </w:r>
                      <w:r w:rsidRPr="00FB1501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, </w:t>
                      </w:r>
                      <w:r w:rsidR="00296C7A" w:rsidRPr="00FB1501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Оренбургская область </w:t>
                      </w:r>
                      <w:r w:rsidRPr="00FB1501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г. Орск, </w:t>
                      </w:r>
                      <w:r w:rsidR="00296C7A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ул. Новосибирская</w:t>
                      </w:r>
                      <w:r w:rsidRPr="00FB1501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, </w:t>
                      </w:r>
                      <w:r w:rsidR="00296C7A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64</w:t>
                      </w:r>
                      <w:r w:rsidRPr="00FB1501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 «А»</w:t>
                      </w:r>
                    </w:p>
                    <w:p w:rsidR="00296C7A" w:rsidRPr="00FB1501" w:rsidRDefault="00296C7A" w:rsidP="00296C7A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2 корпус: 462404</w:t>
                      </w:r>
                      <w:r w:rsidRPr="00FB1501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, Оренбургская область г. Орск, 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пр. Ленина</w:t>
                      </w:r>
                      <w:r w:rsidR="003818FB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,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 50</w:t>
                      </w:r>
                      <w:r w:rsidRPr="00FB1501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 «А»</w:t>
                      </w:r>
                    </w:p>
                    <w:p w:rsidR="00296C7A" w:rsidRDefault="00296C7A" w:rsidP="00E2317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</w:pPr>
                    </w:p>
                    <w:p w:rsidR="00E23170" w:rsidRPr="00FB1501" w:rsidRDefault="00E23170" w:rsidP="00E2317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FB1501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Режим работы учреждения</w:t>
                      </w:r>
                      <w:r w:rsidR="002C6DFB" w:rsidRPr="00FB1501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:</w:t>
                      </w:r>
                      <w:r w:rsidR="00CD1DF2" w:rsidRPr="00FB1501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br/>
                      </w:r>
                      <w:r w:rsidR="00CD1DF2" w:rsidRPr="00FB1501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  </w:t>
                      </w:r>
                    </w:p>
                    <w:p w:rsidR="002C6DFB" w:rsidRPr="00FB1501" w:rsidRDefault="002C6DFB" w:rsidP="00E23170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</w:pPr>
                      <w:r w:rsidRPr="00FB1501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Пятидневная рабочая неделя.</w:t>
                      </w:r>
                    </w:p>
                    <w:p w:rsidR="002C6DFB" w:rsidRPr="00FB1501" w:rsidRDefault="002C6DFB" w:rsidP="002C6DFB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</w:pPr>
                      <w:r w:rsidRPr="00FB1501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Рабочие дни: понедельник – пятница. </w:t>
                      </w:r>
                      <w:r w:rsidR="00E23170" w:rsidRPr="00FB1501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Группы функционируют в режиме полного дня -</w:t>
                      </w:r>
                      <w:r w:rsidR="00296C7A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10</w:t>
                      </w:r>
                      <w:r w:rsidR="005B1B6E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,5</w:t>
                      </w:r>
                      <w:r w:rsidR="00296C7A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 и 12 часов</w:t>
                      </w:r>
                      <w:r w:rsidR="00E23170" w:rsidRPr="00FB1501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.</w:t>
                      </w:r>
                    </w:p>
                    <w:p w:rsidR="005B1B6E" w:rsidRDefault="002C6DFB" w:rsidP="002C6DFB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</w:pPr>
                      <w:r w:rsidRPr="00FB1501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Выходные дни - суббота, </w:t>
                      </w:r>
                      <w:r w:rsidR="005B1B6E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воскресенье и праздничные дни, </w:t>
                      </w:r>
                      <w:r w:rsidRPr="00FB1501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установленные  законодательством </w:t>
                      </w:r>
                    </w:p>
                    <w:p w:rsidR="002C6DFB" w:rsidRPr="00FB1501" w:rsidRDefault="002C6DFB" w:rsidP="002C6DFB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</w:pPr>
                      <w:r w:rsidRPr="00FB1501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Российской Федерации.</w:t>
                      </w:r>
                    </w:p>
                    <w:p w:rsidR="002E4196" w:rsidRDefault="00CD1DF2" w:rsidP="002C6DFB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</w:pPr>
                      <w:r w:rsidRPr="00FB1501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br/>
                        <w:t xml:space="preserve">Руководитель учреждения: </w:t>
                      </w:r>
                      <w:r w:rsidRPr="00FB1501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br/>
                        <w:t xml:space="preserve">заведующий: </w:t>
                      </w:r>
                    </w:p>
                    <w:p w:rsidR="002C6DFB" w:rsidRPr="002C6DFB" w:rsidRDefault="00AF4209" w:rsidP="002C6DFB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Вовк Елена Серг</w:t>
                      </w:r>
                      <w:r w:rsidR="00296C7A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еевна</w:t>
                      </w:r>
                      <w:r w:rsidR="00CD1DF2" w:rsidRPr="00FB1501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 </w:t>
                      </w:r>
                      <w:r w:rsidR="00CD1DF2" w:rsidRPr="00FB1501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br/>
                      </w:r>
                      <w:r w:rsidR="00CD1DF2" w:rsidRPr="002C6DFB">
                        <w:rPr>
                          <w:rFonts w:ascii="Times New Roman" w:hAnsi="Times New Roman" w:cs="Times New Roman"/>
                          <w:b/>
                        </w:rPr>
                        <w:t> </w:t>
                      </w:r>
                    </w:p>
                    <w:p w:rsidR="00CD1DF2" w:rsidRPr="00FB1501" w:rsidRDefault="002C6DFB" w:rsidP="009245AE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</w:pPr>
                      <w:r w:rsidRPr="00FB1501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Телефон: </w:t>
                      </w:r>
                      <w:r w:rsidRPr="00FB1501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br/>
                        <w:t>(8-3537) 40-0</w:t>
                      </w:r>
                      <w:r w:rsidR="00296C7A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5</w:t>
                      </w:r>
                      <w:r w:rsidRPr="00FB1501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-</w:t>
                      </w:r>
                      <w:proofErr w:type="gramStart"/>
                      <w:r w:rsidRPr="00FB1501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7</w:t>
                      </w:r>
                      <w:r w:rsidR="00296C7A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7</w:t>
                      </w:r>
                      <w:r w:rsidRPr="00FB1501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 ;</w:t>
                      </w:r>
                      <w:proofErr w:type="gramEnd"/>
                      <w:r w:rsidRPr="00FB1501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 40-0</w:t>
                      </w:r>
                      <w:r w:rsidR="00296C7A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5</w:t>
                      </w:r>
                      <w:r w:rsidRPr="00FB1501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-</w:t>
                      </w:r>
                      <w:r w:rsidR="00296C7A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99</w:t>
                      </w:r>
                      <w:r w:rsidR="00CD1DF2" w:rsidRPr="00FB1501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br/>
                        <w:t xml:space="preserve">Электронный адрес:  </w:t>
                      </w:r>
                      <w:hyperlink r:id="rId11" w:history="1">
                        <w:r w:rsidR="00786743" w:rsidRPr="00786743">
                          <w:rPr>
                            <w:rStyle w:val="ad"/>
                            <w:rFonts w:ascii="Times New Roman" w:hAnsi="Times New Roman" w:cs="Times New Roman"/>
                            <w:color w:val="002060"/>
                            <w:szCs w:val="24"/>
                          </w:rPr>
                          <w:t>ay71lychik.orsk@yandex.ru</w:t>
                        </w:r>
                      </w:hyperlink>
                    </w:p>
                    <w:p w:rsidR="00CD1DF2" w:rsidRPr="00CD1DF2" w:rsidRDefault="001B650A" w:rsidP="001B650A">
                      <w:pPr>
                        <w:jc w:val="center"/>
                        <w:rPr>
                          <w:szCs w:val="40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A7A58E7" wp14:editId="7253A90C">
                            <wp:extent cx="914400" cy="914400"/>
                            <wp:effectExtent l="0" t="0" r="0" b="0"/>
                            <wp:docPr id="4" name="Рисунок 4" descr="http://qrcoder.ru/code/?https%3A%2F%2Fdou1orsk.ucoz.ru%2F&amp;4&amp;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http://qrcoder.ru/code/?https%3A%2F%2Fdou1orsk.ucoz.ru%2F&amp;4&amp;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14400" cy="9144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8176" behindDoc="1" locked="0" layoutInCell="1" allowOverlap="1">
                <wp:simplePos x="0" y="0"/>
                <wp:positionH relativeFrom="margin">
                  <wp:posOffset>2054860</wp:posOffset>
                </wp:positionH>
                <wp:positionV relativeFrom="paragraph">
                  <wp:posOffset>-720090</wp:posOffset>
                </wp:positionV>
                <wp:extent cx="5055235" cy="10668000"/>
                <wp:effectExtent l="0" t="0" r="12065" b="38100"/>
                <wp:wrapNone/>
                <wp:docPr id="5" name="Прямоугольник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055235" cy="10668000"/>
                        </a:xfrm>
                        <a:prstGeom prst="rect">
                          <a:avLst/>
                        </a:prstGeom>
                        <a:gradFill rotWithShape="1">
                          <a:gsLst>
                            <a:gs pos="0">
                              <a:schemeClr val="accent5">
                                <a:lumMod val="60000"/>
                                <a:lumOff val="40000"/>
                              </a:schemeClr>
                            </a:gs>
                            <a:gs pos="50000">
                              <a:schemeClr val="accent5">
                                <a:lumMod val="20000"/>
                                <a:lumOff val="80000"/>
                              </a:schemeClr>
                            </a:gs>
                            <a:gs pos="100000">
                              <a:schemeClr val="accent5">
                                <a:lumMod val="60000"/>
                                <a:lumOff val="40000"/>
                              </a:schemeClr>
                            </a:gs>
                          </a:gsLst>
                          <a:lin ang="18900000" scaled="1"/>
                        </a:gradFill>
                        <a:ln w="12700">
                          <a:solidFill>
                            <a:schemeClr val="accent5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accent5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txbx>
                        <w:txbxContent>
                          <w:p w:rsidR="00452C2D" w:rsidRDefault="00452C2D" w:rsidP="00452C2D">
                            <w:pPr>
                              <w:pStyle w:val="a9"/>
                              <w:spacing w:before="0" w:beforeAutospacing="0" w:after="0" w:afterAutospacing="0"/>
                              <w:jc w:val="both"/>
                              <w:textAlignment w:val="baseline"/>
                              <w:rPr>
                                <w:b/>
                                <w:i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</w:pPr>
                          </w:p>
                          <w:p w:rsidR="00452C2D" w:rsidRPr="00452C2D" w:rsidRDefault="00452C2D" w:rsidP="00452C2D">
                            <w:pPr>
                              <w:pStyle w:val="a9"/>
                              <w:spacing w:before="0" w:beforeAutospacing="0" w:after="0" w:afterAutospacing="0"/>
                              <w:jc w:val="both"/>
                              <w:textAlignment w:val="baseline"/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</w:pPr>
                            <w:r w:rsidRPr="00E23170">
                              <w:rPr>
                                <w:b/>
                                <w:i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Специфика учреждения</w:t>
                            </w:r>
                            <w:r w:rsidRPr="00452C2D">
                              <w:rPr>
                                <w:b/>
                                <w:i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:</w:t>
                            </w:r>
                            <w:r w:rsidRPr="00452C2D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0D70EE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воспитание и образование детей дошкольного </w:t>
                            </w:r>
                            <w:r w:rsidR="000D70EE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возраста</w:t>
                            </w:r>
                            <w:bookmarkStart w:id="0" w:name="_GoBack"/>
                            <w:bookmarkEnd w:id="0"/>
                            <w:r w:rsidRPr="00452C2D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  <w:p w:rsidR="00452C2D" w:rsidRDefault="00452C2D" w:rsidP="00E21B16">
                            <w:pPr>
                              <w:pStyle w:val="a9"/>
                              <w:spacing w:before="0" w:beforeAutospacing="0" w:after="0" w:afterAutospacing="0"/>
                              <w:jc w:val="both"/>
                              <w:textAlignment w:val="baseline"/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b/>
                                <w:i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У</w:t>
                            </w:r>
                            <w:r w:rsidR="00A6493E" w:rsidRPr="00452C2D">
                              <w:rPr>
                                <w:b/>
                                <w:i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слуги</w:t>
                            </w:r>
                            <w:r>
                              <w:rPr>
                                <w:b/>
                                <w:i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, оказываемые учреждением</w:t>
                            </w:r>
                            <w:r w:rsidR="00A6493E" w:rsidRPr="00452C2D">
                              <w:rPr>
                                <w:b/>
                                <w:i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:</w:t>
                            </w:r>
                            <w:r w:rsidR="00A6493E" w:rsidRPr="00452C2D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1C7D48" w:rsidRPr="00452C2D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 </w:t>
                            </w:r>
                          </w:p>
                          <w:p w:rsidR="00452C2D" w:rsidRDefault="00A6493E" w:rsidP="00E23170">
                            <w:pPr>
                              <w:pStyle w:val="a9"/>
                              <w:numPr>
                                <w:ilvl w:val="0"/>
                                <w:numId w:val="12"/>
                              </w:numPr>
                              <w:spacing w:before="0" w:beforeAutospacing="0" w:after="0" w:afterAutospacing="0"/>
                              <w:ind w:left="284" w:hanging="284"/>
                              <w:jc w:val="both"/>
                              <w:textAlignment w:val="baseline"/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</w:pPr>
                            <w:r w:rsidRPr="00452C2D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образовательны</w:t>
                            </w:r>
                            <w:r w:rsidR="0084137D" w:rsidRPr="00452C2D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е</w:t>
                            </w:r>
                            <w:r w:rsidRPr="00452C2D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 услуг</w:t>
                            </w:r>
                            <w:r w:rsidR="0084137D" w:rsidRPr="00452C2D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и</w:t>
                            </w:r>
                            <w:r w:rsidRPr="00452C2D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, </w:t>
                            </w:r>
                          </w:p>
                          <w:p w:rsidR="005F40DF" w:rsidRDefault="002C6DFB" w:rsidP="00E23170">
                            <w:pPr>
                              <w:pStyle w:val="a9"/>
                              <w:numPr>
                                <w:ilvl w:val="0"/>
                                <w:numId w:val="12"/>
                              </w:numPr>
                              <w:spacing w:before="0" w:beforeAutospacing="0" w:after="0" w:afterAutospacing="0"/>
                              <w:ind w:left="284" w:hanging="284"/>
                              <w:jc w:val="both"/>
                              <w:textAlignment w:val="baseline"/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услуги по </w:t>
                            </w:r>
                            <w:r w:rsidR="00A6493E" w:rsidRPr="00452C2D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присмотр</w:t>
                            </w:r>
                            <w:r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у</w:t>
                            </w:r>
                            <w:r w:rsidR="00A6493E" w:rsidRPr="00452C2D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 и ух</w:t>
                            </w:r>
                            <w:r w:rsidR="001C7D48" w:rsidRPr="00452C2D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од</w:t>
                            </w:r>
                            <w:r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у</w:t>
                            </w:r>
                            <w:r w:rsidR="0084137D" w:rsidRPr="00452C2D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 детей</w:t>
                            </w:r>
                            <w:r w:rsidR="001C7D48" w:rsidRPr="00452C2D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 в возрасте от</w:t>
                            </w:r>
                            <w:r w:rsidR="00674BFD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 3 лет</w:t>
                            </w:r>
                            <w:r w:rsidR="001C7D48" w:rsidRPr="00452C2D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 до прекра</w:t>
                            </w:r>
                            <w:r w:rsidR="00452C2D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щения образовательных отношений,</w:t>
                            </w:r>
                          </w:p>
                          <w:p w:rsidR="00452C2D" w:rsidRPr="00452C2D" w:rsidRDefault="00452C2D" w:rsidP="00E23170">
                            <w:pPr>
                              <w:pStyle w:val="a9"/>
                              <w:numPr>
                                <w:ilvl w:val="0"/>
                                <w:numId w:val="12"/>
                              </w:numPr>
                              <w:spacing w:before="0" w:beforeAutospacing="0" w:after="0" w:afterAutospacing="0"/>
                              <w:ind w:left="284" w:hanging="284"/>
                              <w:jc w:val="both"/>
                              <w:textAlignment w:val="baseline"/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дополнительные образовательные услуги, в том числе платные образовательные услуги</w:t>
                            </w:r>
                            <w:r w:rsidR="002C6DFB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  <w:p w:rsidR="0036595D" w:rsidRDefault="00A6493E" w:rsidP="00452C2D">
                            <w:pPr>
                              <w:pStyle w:val="a9"/>
                              <w:spacing w:before="0" w:beforeAutospacing="0" w:after="0" w:afterAutospacing="0"/>
                              <w:jc w:val="both"/>
                              <w:textAlignment w:val="baseline"/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</w:pPr>
                            <w:r w:rsidRPr="00452C2D">
                              <w:rPr>
                                <w:b/>
                                <w:i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Проектная мощность:</w:t>
                            </w:r>
                            <w:r w:rsidRPr="00452C2D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 </w:t>
                            </w:r>
                          </w:p>
                          <w:p w:rsidR="00A6493E" w:rsidRDefault="0036595D" w:rsidP="00452C2D">
                            <w:pPr>
                              <w:pStyle w:val="a9"/>
                              <w:spacing w:before="0" w:beforeAutospacing="0" w:after="0" w:afterAutospacing="0"/>
                              <w:jc w:val="both"/>
                              <w:textAlignment w:val="baseline"/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1 корпус: </w:t>
                            </w:r>
                            <w:r w:rsidR="00A6493E" w:rsidRPr="00452C2D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1</w:t>
                            </w:r>
                            <w:r w:rsidR="006E30BA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34</w:t>
                            </w:r>
                            <w:r w:rsidR="00A6493E" w:rsidRPr="00452C2D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 мест, списочный состав детей в учреждении –</w:t>
                            </w:r>
                            <w:r w:rsidR="006E30BA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159</w:t>
                            </w:r>
                            <w:r w:rsidR="00A6493E" w:rsidRPr="00452C2D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 человек. </w:t>
                            </w:r>
                          </w:p>
                          <w:p w:rsidR="0036595D" w:rsidRPr="00452C2D" w:rsidRDefault="0036595D" w:rsidP="00452C2D">
                            <w:pPr>
                              <w:pStyle w:val="a9"/>
                              <w:spacing w:before="0" w:beforeAutospacing="0" w:after="0" w:afterAutospacing="0"/>
                              <w:jc w:val="both"/>
                              <w:textAlignment w:val="baseline"/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2 корпус: </w:t>
                            </w:r>
                            <w:r w:rsidR="006E30BA" w:rsidRPr="00452C2D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1</w:t>
                            </w:r>
                            <w:r w:rsidR="006E30BA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54</w:t>
                            </w:r>
                            <w:r w:rsidR="006E30BA" w:rsidRPr="00452C2D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 мест, списочный состав детей в учреждении –</w:t>
                            </w:r>
                            <w:r w:rsidR="006E30BA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161</w:t>
                            </w:r>
                            <w:r w:rsidR="006E30BA" w:rsidRPr="00452C2D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 человек.</w:t>
                            </w:r>
                          </w:p>
                          <w:p w:rsidR="005F40DF" w:rsidRPr="00452C2D" w:rsidRDefault="00A6493E" w:rsidP="00E21B16">
                            <w:pPr>
                              <w:pStyle w:val="a9"/>
                              <w:spacing w:before="0" w:beforeAutospacing="0" w:after="0" w:afterAutospacing="0"/>
                              <w:jc w:val="both"/>
                              <w:textAlignment w:val="baseline"/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</w:pPr>
                            <w:r w:rsidRPr="00452C2D">
                              <w:rPr>
                                <w:b/>
                                <w:i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Направленность групп:</w:t>
                            </w:r>
                            <w:r w:rsidRPr="00452C2D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 </w:t>
                            </w:r>
                          </w:p>
                          <w:p w:rsidR="005F40DF" w:rsidRPr="00452C2D" w:rsidRDefault="00A6493E" w:rsidP="0084137D">
                            <w:pPr>
                              <w:pStyle w:val="a9"/>
                              <w:numPr>
                                <w:ilvl w:val="0"/>
                                <w:numId w:val="2"/>
                              </w:numPr>
                              <w:spacing w:before="0" w:beforeAutospacing="0" w:after="0" w:afterAutospacing="0"/>
                              <w:jc w:val="both"/>
                              <w:textAlignment w:val="baseline"/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</w:pPr>
                            <w:r w:rsidRPr="00452C2D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группы </w:t>
                            </w:r>
                            <w:r w:rsidR="00786743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общеобразовательной  направленности </w:t>
                            </w:r>
                            <w:r w:rsidR="005F40DF" w:rsidRPr="00452C2D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 – </w:t>
                            </w:r>
                            <w:r w:rsidR="00786743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8</w:t>
                            </w:r>
                            <w:r w:rsidR="005F40DF" w:rsidRPr="00452C2D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 групп;</w:t>
                            </w:r>
                          </w:p>
                          <w:p w:rsidR="00357754" w:rsidRPr="00452C2D" w:rsidRDefault="00A6493E" w:rsidP="0084137D">
                            <w:pPr>
                              <w:pStyle w:val="a9"/>
                              <w:numPr>
                                <w:ilvl w:val="0"/>
                                <w:numId w:val="2"/>
                              </w:numPr>
                              <w:spacing w:before="0" w:beforeAutospacing="0" w:after="0" w:afterAutospacing="0"/>
                              <w:jc w:val="both"/>
                              <w:textAlignment w:val="baseline"/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</w:pPr>
                            <w:r w:rsidRPr="00452C2D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группы</w:t>
                            </w:r>
                            <w:r w:rsidR="00296C7A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 компенсирующей направленности для детей с</w:t>
                            </w:r>
                            <w:r w:rsidR="00786743" w:rsidRPr="00786743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786743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ОНР</w:t>
                            </w:r>
                            <w:r w:rsidR="00786743" w:rsidRPr="00452C2D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 – </w:t>
                            </w:r>
                            <w:r w:rsidR="006E30BA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4</w:t>
                            </w:r>
                            <w:r w:rsidR="00786743" w:rsidRPr="00452C2D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 групп</w:t>
                            </w:r>
                            <w:r w:rsidR="00786743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ы</w:t>
                            </w:r>
                            <w:r w:rsidRPr="00452C2D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.</w:t>
                            </w:r>
                            <w:r w:rsidR="005F40DF" w:rsidRPr="00452C2D">
                              <w:rPr>
                                <w:b/>
                                <w:i/>
                                <w:sz w:val="22"/>
                                <w:szCs w:val="22"/>
                              </w:rPr>
                              <w:t xml:space="preserve"> </w:t>
                            </w:r>
                          </w:p>
                          <w:p w:rsidR="00357754" w:rsidRPr="0036595D" w:rsidRDefault="0036595D" w:rsidP="0036595D">
                            <w:p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i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i/>
                              </w:rPr>
                              <w:t>Состав педагогических кадров:</w:t>
                            </w:r>
                          </w:p>
                          <w:p w:rsidR="0084137D" w:rsidRPr="00452C2D" w:rsidRDefault="005F40DF" w:rsidP="0084137D">
                            <w:pPr>
                              <w:pStyle w:val="ab"/>
                              <w:numPr>
                                <w:ilvl w:val="0"/>
                                <w:numId w:val="9"/>
                              </w:num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i/>
                              </w:rPr>
                            </w:pPr>
                            <w:r w:rsidRPr="00452C2D">
                              <w:rPr>
                                <w:rFonts w:ascii="Times New Roman" w:hAnsi="Times New Roman" w:cs="Times New Roman"/>
                              </w:rPr>
                              <w:t>учителя- логопеды (3 человека),</w:t>
                            </w:r>
                          </w:p>
                          <w:p w:rsidR="0084137D" w:rsidRPr="00452C2D" w:rsidRDefault="005F40DF" w:rsidP="0084137D">
                            <w:pPr>
                              <w:pStyle w:val="ab"/>
                              <w:numPr>
                                <w:ilvl w:val="0"/>
                                <w:numId w:val="9"/>
                              </w:num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i/>
                              </w:rPr>
                            </w:pPr>
                            <w:r w:rsidRPr="00452C2D">
                              <w:rPr>
                                <w:rFonts w:ascii="Times New Roman" w:hAnsi="Times New Roman" w:cs="Times New Roman"/>
                              </w:rPr>
                              <w:t>музыкальный руководитель (</w:t>
                            </w:r>
                            <w:r w:rsidR="0036595D">
                              <w:rPr>
                                <w:rFonts w:ascii="Times New Roman" w:hAnsi="Times New Roman" w:cs="Times New Roman"/>
                              </w:rPr>
                              <w:t>2</w:t>
                            </w:r>
                            <w:r w:rsidRPr="00452C2D">
                              <w:rPr>
                                <w:rFonts w:ascii="Times New Roman" w:hAnsi="Times New Roman" w:cs="Times New Roman"/>
                              </w:rPr>
                              <w:t xml:space="preserve"> человек</w:t>
                            </w:r>
                            <w:r w:rsidR="0036595D">
                              <w:rPr>
                                <w:rFonts w:ascii="Times New Roman" w:hAnsi="Times New Roman" w:cs="Times New Roman"/>
                              </w:rPr>
                              <w:t>а</w:t>
                            </w:r>
                            <w:r w:rsidRPr="00452C2D">
                              <w:rPr>
                                <w:rFonts w:ascii="Times New Roman" w:hAnsi="Times New Roman" w:cs="Times New Roman"/>
                              </w:rPr>
                              <w:t>),</w:t>
                            </w:r>
                          </w:p>
                          <w:p w:rsidR="0084137D" w:rsidRPr="00452C2D" w:rsidRDefault="00357754" w:rsidP="0084137D">
                            <w:pPr>
                              <w:pStyle w:val="ab"/>
                              <w:numPr>
                                <w:ilvl w:val="0"/>
                                <w:numId w:val="9"/>
                              </w:num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i/>
                              </w:rPr>
                            </w:pPr>
                            <w:r w:rsidRPr="00452C2D">
                              <w:rPr>
                                <w:rFonts w:ascii="Times New Roman" w:hAnsi="Times New Roman" w:cs="Times New Roman"/>
                              </w:rPr>
                              <w:t xml:space="preserve"> педагог – психолог (1</w:t>
                            </w:r>
                            <w:r w:rsidR="005F40DF" w:rsidRPr="00452C2D">
                              <w:rPr>
                                <w:rFonts w:ascii="Times New Roman" w:hAnsi="Times New Roman" w:cs="Times New Roman"/>
                              </w:rPr>
                              <w:t xml:space="preserve"> человек),</w:t>
                            </w:r>
                          </w:p>
                          <w:p w:rsidR="0084137D" w:rsidRPr="0036595D" w:rsidRDefault="00357754" w:rsidP="0084137D">
                            <w:pPr>
                              <w:pStyle w:val="ab"/>
                              <w:numPr>
                                <w:ilvl w:val="0"/>
                                <w:numId w:val="9"/>
                              </w:num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i/>
                              </w:rPr>
                            </w:pPr>
                            <w:r w:rsidRPr="00452C2D">
                              <w:rPr>
                                <w:rFonts w:ascii="Times New Roman" w:hAnsi="Times New Roman" w:cs="Times New Roman"/>
                              </w:rPr>
                              <w:t>старший воспитатель</w:t>
                            </w:r>
                            <w:r w:rsidR="005F40DF" w:rsidRPr="00452C2D">
                              <w:rPr>
                                <w:rFonts w:ascii="Times New Roman" w:hAnsi="Times New Roman" w:cs="Times New Roman"/>
                              </w:rPr>
                              <w:t xml:space="preserve"> (</w:t>
                            </w:r>
                            <w:r w:rsidR="0036595D">
                              <w:rPr>
                                <w:rFonts w:ascii="Times New Roman" w:hAnsi="Times New Roman" w:cs="Times New Roman"/>
                              </w:rPr>
                              <w:t>2</w:t>
                            </w:r>
                            <w:r w:rsidR="005F40DF" w:rsidRPr="00452C2D">
                              <w:rPr>
                                <w:rFonts w:ascii="Times New Roman" w:hAnsi="Times New Roman" w:cs="Times New Roman"/>
                              </w:rPr>
                              <w:t xml:space="preserve"> человек</w:t>
                            </w:r>
                            <w:r w:rsidR="0036595D">
                              <w:rPr>
                                <w:rFonts w:ascii="Times New Roman" w:hAnsi="Times New Roman" w:cs="Times New Roman"/>
                              </w:rPr>
                              <w:t>а</w:t>
                            </w:r>
                            <w:r w:rsidR="005F40DF" w:rsidRPr="00452C2D">
                              <w:rPr>
                                <w:rFonts w:ascii="Times New Roman" w:hAnsi="Times New Roman" w:cs="Times New Roman"/>
                              </w:rPr>
                              <w:t>)</w:t>
                            </w:r>
                            <w:r w:rsidRPr="00452C2D">
                              <w:rPr>
                                <w:rFonts w:ascii="Times New Roman" w:hAnsi="Times New Roman" w:cs="Times New Roman"/>
                              </w:rPr>
                              <w:t>,</w:t>
                            </w:r>
                          </w:p>
                          <w:p w:rsidR="0036595D" w:rsidRPr="00452C2D" w:rsidRDefault="00786743" w:rsidP="0084137D">
                            <w:pPr>
                              <w:pStyle w:val="ab"/>
                              <w:numPr>
                                <w:ilvl w:val="0"/>
                                <w:numId w:val="9"/>
                              </w:num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i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</w:rPr>
                              <w:t>физ.инструктор</w:t>
                            </w:r>
                            <w:proofErr w:type="spellEnd"/>
                            <w:proofErr w:type="gramEnd"/>
                            <w:r w:rsidR="0036595D">
                              <w:rPr>
                                <w:rFonts w:ascii="Times New Roman" w:hAnsi="Times New Roman" w:cs="Times New Roman"/>
                              </w:rPr>
                              <w:t xml:space="preserve"> (1 человек)</w:t>
                            </w:r>
                          </w:p>
                          <w:p w:rsidR="00212C05" w:rsidRPr="00452C2D" w:rsidRDefault="00357754" w:rsidP="0084137D">
                            <w:pPr>
                              <w:pStyle w:val="ab"/>
                              <w:numPr>
                                <w:ilvl w:val="0"/>
                                <w:numId w:val="9"/>
                              </w:numPr>
                              <w:spacing w:after="0" w:line="240" w:lineRule="auto"/>
                              <w:rPr>
                                <w:rFonts w:ascii="Times New Roman" w:hAnsi="Times New Roman" w:cs="Times New Roman"/>
                                <w:b/>
                                <w:i/>
                              </w:rPr>
                            </w:pPr>
                            <w:r w:rsidRPr="00452C2D">
                              <w:rPr>
                                <w:rFonts w:ascii="Times New Roman" w:hAnsi="Times New Roman" w:cs="Times New Roman"/>
                              </w:rPr>
                              <w:t>воспитатели (1</w:t>
                            </w:r>
                            <w:r w:rsidR="0036595D">
                              <w:rPr>
                                <w:rFonts w:ascii="Times New Roman" w:hAnsi="Times New Roman" w:cs="Times New Roman"/>
                              </w:rPr>
                              <w:t>4</w:t>
                            </w:r>
                            <w:r w:rsidRPr="00452C2D">
                              <w:rPr>
                                <w:rFonts w:ascii="Times New Roman" w:hAnsi="Times New Roman" w:cs="Times New Roman"/>
                              </w:rPr>
                              <w:t xml:space="preserve"> человек).</w:t>
                            </w:r>
                          </w:p>
                          <w:p w:rsidR="00212C05" w:rsidRPr="00452C2D" w:rsidRDefault="00212C05" w:rsidP="00E21B16">
                            <w:pPr>
                              <w:pStyle w:val="ab"/>
                              <w:spacing w:after="0" w:line="240" w:lineRule="auto"/>
                              <w:ind w:left="0"/>
                              <w:jc w:val="both"/>
                              <w:rPr>
                                <w:rFonts w:ascii="Times New Roman" w:hAnsi="Times New Roman" w:cs="Times New Roman"/>
                                <w:b/>
                                <w:i/>
                              </w:rPr>
                            </w:pPr>
                            <w:r w:rsidRPr="00452C2D">
                              <w:rPr>
                                <w:rFonts w:ascii="Times New Roman" w:hAnsi="Times New Roman" w:cs="Times New Roman"/>
                                <w:b/>
                                <w:i/>
                              </w:rPr>
                              <w:t>Уровень квалификации педагогических кадров:</w:t>
                            </w:r>
                          </w:p>
                          <w:p w:rsidR="00452C2D" w:rsidRPr="00452C2D" w:rsidRDefault="00452C2D" w:rsidP="00452C2D">
                            <w:pPr>
                              <w:pStyle w:val="ab"/>
                              <w:numPr>
                                <w:ilvl w:val="0"/>
                                <w:numId w:val="10"/>
                              </w:num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452C2D">
                              <w:rPr>
                                <w:rFonts w:ascii="Times New Roman" w:hAnsi="Times New Roman" w:cs="Times New Roman"/>
                              </w:rPr>
                              <w:t xml:space="preserve">Доля педагогов с высшим профессиональным образованием – </w:t>
                            </w:r>
                            <w:r w:rsidR="00AF4209">
                              <w:rPr>
                                <w:rFonts w:ascii="Times New Roman" w:hAnsi="Times New Roman" w:cs="Times New Roman"/>
                              </w:rPr>
                              <w:t>70</w:t>
                            </w:r>
                            <w:r w:rsidRPr="00452C2D">
                              <w:rPr>
                                <w:rFonts w:ascii="Times New Roman" w:hAnsi="Times New Roman" w:cs="Times New Roman"/>
                              </w:rPr>
                              <w:t>%;</w:t>
                            </w:r>
                          </w:p>
                          <w:p w:rsidR="00452C2D" w:rsidRPr="00452C2D" w:rsidRDefault="00452C2D" w:rsidP="00452C2D">
                            <w:pPr>
                              <w:pStyle w:val="ab"/>
                              <w:numPr>
                                <w:ilvl w:val="0"/>
                                <w:numId w:val="10"/>
                              </w:num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452C2D">
                              <w:rPr>
                                <w:rFonts w:ascii="Times New Roman" w:hAnsi="Times New Roman" w:cs="Times New Roman"/>
                              </w:rPr>
                              <w:t xml:space="preserve">Доля педагогов со средним профессиональным образованием – </w:t>
                            </w:r>
                            <w:r w:rsidR="00AF4209">
                              <w:rPr>
                                <w:rFonts w:ascii="Times New Roman" w:hAnsi="Times New Roman" w:cs="Times New Roman"/>
                              </w:rPr>
                              <w:t>30</w:t>
                            </w:r>
                            <w:r w:rsidRPr="00452C2D">
                              <w:rPr>
                                <w:rFonts w:ascii="Times New Roman" w:hAnsi="Times New Roman" w:cs="Times New Roman"/>
                              </w:rPr>
                              <w:t>%.</w:t>
                            </w:r>
                          </w:p>
                          <w:p w:rsidR="005F40DF" w:rsidRPr="00452C2D" w:rsidRDefault="00212C05" w:rsidP="00452C2D">
                            <w:pPr>
                              <w:pStyle w:val="ab"/>
                              <w:numPr>
                                <w:ilvl w:val="0"/>
                                <w:numId w:val="10"/>
                              </w:numPr>
                              <w:spacing w:after="0" w:line="240" w:lineRule="auto"/>
                              <w:jc w:val="both"/>
                              <w:rPr>
                                <w:rFonts w:ascii="Times New Roman" w:hAnsi="Times New Roman" w:cs="Times New Roman"/>
                                <w:b/>
                                <w:i/>
                              </w:rPr>
                            </w:pPr>
                            <w:r w:rsidRPr="00452C2D">
                              <w:rPr>
                                <w:rFonts w:ascii="Times New Roman" w:hAnsi="Times New Roman" w:cs="Times New Roman"/>
                              </w:rPr>
                              <w:t xml:space="preserve">Доля педагогов с высшей </w:t>
                            </w:r>
                            <w:r w:rsidR="00452C2D">
                              <w:rPr>
                                <w:rFonts w:ascii="Times New Roman" w:hAnsi="Times New Roman" w:cs="Times New Roman"/>
                              </w:rPr>
                              <w:t xml:space="preserve">и первой квалификационными категориями </w:t>
                            </w:r>
                            <w:r w:rsidR="005F40DF" w:rsidRPr="00452C2D">
                              <w:rPr>
                                <w:rFonts w:ascii="Times New Roman" w:hAnsi="Times New Roman" w:cs="Times New Roman"/>
                              </w:rPr>
                              <w:t xml:space="preserve"> – </w:t>
                            </w:r>
                            <w:r w:rsidR="00AF4209">
                              <w:rPr>
                                <w:rFonts w:ascii="Times New Roman" w:hAnsi="Times New Roman" w:cs="Times New Roman"/>
                              </w:rPr>
                              <w:t>78</w:t>
                            </w:r>
                            <w:r w:rsidR="00452C2D">
                              <w:rPr>
                                <w:rFonts w:ascii="Times New Roman" w:hAnsi="Times New Roman" w:cs="Times New Roman"/>
                              </w:rPr>
                              <w:t>%</w:t>
                            </w:r>
                          </w:p>
                          <w:p w:rsidR="00DB0E9D" w:rsidRPr="00452C2D" w:rsidRDefault="00DB0E9D" w:rsidP="00DB0E9D">
                            <w:pPr>
                              <w:pStyle w:val="a9"/>
                              <w:kinsoku w:val="0"/>
                              <w:overflowPunct w:val="0"/>
                              <w:spacing w:before="0" w:beforeAutospacing="0" w:after="0" w:afterAutospacing="0"/>
                              <w:jc w:val="both"/>
                              <w:textAlignment w:val="baseline"/>
                              <w:rPr>
                                <w:kern w:val="24"/>
                                <w:sz w:val="22"/>
                                <w:szCs w:val="22"/>
                              </w:rPr>
                            </w:pPr>
                            <w:r w:rsidRPr="00452C2D">
                              <w:rPr>
                                <w:b/>
                                <w:i/>
                                <w:kern w:val="24"/>
                                <w:sz w:val="22"/>
                                <w:szCs w:val="22"/>
                              </w:rPr>
                              <w:t>Материально – техническое обеспечение.</w:t>
                            </w:r>
                            <w:r w:rsidRPr="00452C2D">
                              <w:rPr>
                                <w:kern w:val="24"/>
                                <w:sz w:val="22"/>
                                <w:szCs w:val="22"/>
                              </w:rPr>
                              <w:t xml:space="preserve"> </w:t>
                            </w:r>
                          </w:p>
                          <w:p w:rsidR="00DB0E9D" w:rsidRPr="00452C2D" w:rsidRDefault="00DB0E9D" w:rsidP="00DB0E9D">
                            <w:pPr>
                              <w:pStyle w:val="a9"/>
                              <w:kinsoku w:val="0"/>
                              <w:overflowPunct w:val="0"/>
                              <w:spacing w:before="0" w:beforeAutospacing="0" w:after="0" w:afterAutospacing="0"/>
                              <w:jc w:val="both"/>
                              <w:textAlignment w:val="baseline"/>
                              <w:rPr>
                                <w:sz w:val="22"/>
                                <w:szCs w:val="22"/>
                              </w:rPr>
                            </w:pPr>
                            <w:r w:rsidRPr="00452C2D">
                              <w:rPr>
                                <w:kern w:val="24"/>
                                <w:sz w:val="22"/>
                                <w:szCs w:val="22"/>
                              </w:rPr>
                              <w:t>Учреждение 19</w:t>
                            </w:r>
                            <w:r w:rsidR="00786743">
                              <w:rPr>
                                <w:kern w:val="24"/>
                                <w:sz w:val="22"/>
                                <w:szCs w:val="22"/>
                              </w:rPr>
                              <w:t>6</w:t>
                            </w:r>
                            <w:r w:rsidR="008D1029">
                              <w:rPr>
                                <w:kern w:val="24"/>
                                <w:sz w:val="22"/>
                                <w:szCs w:val="22"/>
                              </w:rPr>
                              <w:t>5</w:t>
                            </w:r>
                            <w:r w:rsidRPr="00452C2D">
                              <w:rPr>
                                <w:kern w:val="24"/>
                                <w:sz w:val="22"/>
                                <w:szCs w:val="22"/>
                              </w:rPr>
                              <w:t xml:space="preserve"> года застройки, состояние здани</w:t>
                            </w:r>
                            <w:r w:rsidR="008D1029">
                              <w:rPr>
                                <w:kern w:val="24"/>
                                <w:sz w:val="22"/>
                                <w:szCs w:val="22"/>
                              </w:rPr>
                              <w:t>я</w:t>
                            </w:r>
                            <w:r w:rsidRPr="00452C2D">
                              <w:rPr>
                                <w:kern w:val="24"/>
                                <w:sz w:val="22"/>
                                <w:szCs w:val="22"/>
                              </w:rPr>
                              <w:t xml:space="preserve"> и помещени</w:t>
                            </w:r>
                            <w:r w:rsidR="008D1029">
                              <w:rPr>
                                <w:kern w:val="24"/>
                                <w:sz w:val="22"/>
                                <w:szCs w:val="22"/>
                              </w:rPr>
                              <w:t>я</w:t>
                            </w:r>
                            <w:r w:rsidRPr="00452C2D">
                              <w:rPr>
                                <w:kern w:val="24"/>
                                <w:sz w:val="22"/>
                                <w:szCs w:val="22"/>
                              </w:rPr>
                              <w:t xml:space="preserve"> удовлетворительное. В 201</w:t>
                            </w:r>
                            <w:r w:rsidR="008D1029">
                              <w:rPr>
                                <w:kern w:val="24"/>
                                <w:sz w:val="22"/>
                                <w:szCs w:val="22"/>
                              </w:rPr>
                              <w:t>7</w:t>
                            </w:r>
                            <w:r w:rsidRPr="00452C2D">
                              <w:rPr>
                                <w:kern w:val="24"/>
                                <w:sz w:val="22"/>
                                <w:szCs w:val="22"/>
                              </w:rPr>
                              <w:t xml:space="preserve"> году</w:t>
                            </w:r>
                            <w:r w:rsidR="008D1029">
                              <w:rPr>
                                <w:kern w:val="24"/>
                                <w:sz w:val="22"/>
                                <w:szCs w:val="22"/>
                              </w:rPr>
                              <w:t xml:space="preserve"> в результате реорганизации было </w:t>
                            </w:r>
                            <w:r w:rsidR="00951978">
                              <w:rPr>
                                <w:kern w:val="24"/>
                                <w:sz w:val="22"/>
                                <w:szCs w:val="22"/>
                              </w:rPr>
                              <w:t>присоединено</w:t>
                            </w:r>
                            <w:r w:rsidR="008D1029">
                              <w:rPr>
                                <w:kern w:val="24"/>
                                <w:sz w:val="22"/>
                                <w:szCs w:val="22"/>
                              </w:rPr>
                              <w:t xml:space="preserve"> еще одно здание</w:t>
                            </w:r>
                            <w:r w:rsidR="00951978">
                              <w:rPr>
                                <w:kern w:val="24"/>
                                <w:sz w:val="22"/>
                                <w:szCs w:val="22"/>
                              </w:rPr>
                              <w:t>.</w:t>
                            </w:r>
                            <w:r w:rsidRPr="00452C2D">
                              <w:rPr>
                                <w:kern w:val="24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951978">
                              <w:rPr>
                                <w:kern w:val="24"/>
                                <w:sz w:val="22"/>
                                <w:szCs w:val="22"/>
                              </w:rPr>
                              <w:t>Е</w:t>
                            </w:r>
                            <w:r w:rsidR="008D1029">
                              <w:rPr>
                                <w:kern w:val="24"/>
                                <w:sz w:val="22"/>
                                <w:szCs w:val="22"/>
                              </w:rPr>
                              <w:t>жегодно</w:t>
                            </w:r>
                            <w:r w:rsidRPr="00452C2D">
                              <w:rPr>
                                <w:kern w:val="24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951978">
                              <w:rPr>
                                <w:kern w:val="24"/>
                                <w:sz w:val="22"/>
                                <w:szCs w:val="22"/>
                              </w:rPr>
                              <w:t xml:space="preserve">в корпусах учреждения </w:t>
                            </w:r>
                            <w:r w:rsidR="008D1029">
                              <w:rPr>
                                <w:kern w:val="24"/>
                                <w:sz w:val="22"/>
                                <w:szCs w:val="22"/>
                              </w:rPr>
                              <w:t>проводится косметический</w:t>
                            </w:r>
                            <w:r w:rsidRPr="00452C2D">
                              <w:rPr>
                                <w:kern w:val="24"/>
                                <w:sz w:val="22"/>
                                <w:szCs w:val="22"/>
                              </w:rPr>
                              <w:t xml:space="preserve"> ремонт помещений</w:t>
                            </w:r>
                            <w:r w:rsidR="008D1029">
                              <w:rPr>
                                <w:kern w:val="24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  <w:p w:rsidR="003E6435" w:rsidRPr="00452C2D" w:rsidRDefault="003E6435" w:rsidP="00E21B16">
                            <w:pPr>
                              <w:pStyle w:val="a9"/>
                              <w:kinsoku w:val="0"/>
                              <w:overflowPunct w:val="0"/>
                              <w:spacing w:before="0" w:beforeAutospacing="0" w:after="0" w:afterAutospacing="0"/>
                              <w:jc w:val="both"/>
                              <w:textAlignment w:val="baseline"/>
                              <w:rPr>
                                <w:kern w:val="24"/>
                                <w:sz w:val="22"/>
                                <w:szCs w:val="22"/>
                              </w:rPr>
                            </w:pPr>
                            <w:r w:rsidRPr="00452C2D">
                              <w:rPr>
                                <w:b/>
                                <w:i/>
                                <w:kern w:val="24"/>
                                <w:sz w:val="22"/>
                                <w:szCs w:val="22"/>
                              </w:rPr>
                              <w:t>Материально</w:t>
                            </w:r>
                            <w:r w:rsidR="00452C2D">
                              <w:rPr>
                                <w:b/>
                                <w:i/>
                                <w:kern w:val="24"/>
                                <w:sz w:val="22"/>
                                <w:szCs w:val="22"/>
                              </w:rPr>
                              <w:t xml:space="preserve"> – техническая</w:t>
                            </w:r>
                            <w:r w:rsidRPr="00452C2D">
                              <w:rPr>
                                <w:b/>
                                <w:i/>
                                <w:kern w:val="24"/>
                                <w:sz w:val="22"/>
                                <w:szCs w:val="22"/>
                              </w:rPr>
                              <w:t xml:space="preserve"> оснащенность </w:t>
                            </w:r>
                            <w:r w:rsidRPr="00452C2D">
                              <w:rPr>
                                <w:kern w:val="24"/>
                                <w:sz w:val="22"/>
                                <w:szCs w:val="22"/>
                              </w:rPr>
                              <w:t>материалами и</w:t>
                            </w:r>
                            <w:r w:rsidR="0084137D" w:rsidRPr="00452C2D">
                              <w:rPr>
                                <w:kern w:val="24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452C2D">
                              <w:rPr>
                                <w:kern w:val="24"/>
                                <w:sz w:val="22"/>
                                <w:szCs w:val="22"/>
                              </w:rPr>
                              <w:t xml:space="preserve">оборудованием составляет </w:t>
                            </w:r>
                            <w:r w:rsidR="00AF4209">
                              <w:rPr>
                                <w:kern w:val="24"/>
                                <w:sz w:val="22"/>
                                <w:szCs w:val="22"/>
                              </w:rPr>
                              <w:t>76</w:t>
                            </w:r>
                            <w:r w:rsidRPr="00452C2D">
                              <w:rPr>
                                <w:kern w:val="24"/>
                                <w:sz w:val="22"/>
                                <w:szCs w:val="22"/>
                              </w:rPr>
                              <w:t xml:space="preserve">%.  Группы оснащены дидактическими материалами, наглядными пособиями для обучения, воспитания и профессиональной коррекции нарушений </w:t>
                            </w:r>
                            <w:r w:rsidR="008D1029">
                              <w:rPr>
                                <w:kern w:val="24"/>
                                <w:sz w:val="22"/>
                                <w:szCs w:val="22"/>
                              </w:rPr>
                              <w:t xml:space="preserve">речи </w:t>
                            </w:r>
                            <w:r w:rsidRPr="00452C2D">
                              <w:rPr>
                                <w:kern w:val="24"/>
                                <w:sz w:val="22"/>
                                <w:szCs w:val="22"/>
                              </w:rPr>
                              <w:t>у детей.</w:t>
                            </w:r>
                          </w:p>
                          <w:p w:rsidR="003E6435" w:rsidRPr="00452C2D" w:rsidRDefault="003E6435" w:rsidP="00E21B16">
                            <w:pPr>
                              <w:pStyle w:val="a9"/>
                              <w:kinsoku w:val="0"/>
                              <w:overflowPunct w:val="0"/>
                              <w:spacing w:before="0" w:beforeAutospacing="0" w:after="0" w:afterAutospacing="0"/>
                              <w:textAlignment w:val="baseline"/>
                              <w:rPr>
                                <w:b/>
                                <w:i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</w:pPr>
                            <w:r w:rsidRPr="00452C2D">
                              <w:rPr>
                                <w:b/>
                                <w:i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Значимые достижения учреждения:</w:t>
                            </w:r>
                          </w:p>
                          <w:p w:rsidR="003E6435" w:rsidRPr="00452C2D" w:rsidRDefault="003E6435" w:rsidP="00FB1501">
                            <w:pPr>
                              <w:pStyle w:val="a9"/>
                              <w:numPr>
                                <w:ilvl w:val="0"/>
                                <w:numId w:val="11"/>
                              </w:numPr>
                              <w:kinsoku w:val="0"/>
                              <w:overflowPunct w:val="0"/>
                              <w:spacing w:before="0" w:beforeAutospacing="0" w:after="0" w:afterAutospacing="0"/>
                              <w:jc w:val="both"/>
                              <w:textAlignment w:val="baseline"/>
                              <w:rPr>
                                <w:b/>
                                <w:i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</w:pPr>
                            <w:r w:rsidRPr="00452C2D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Победитель </w:t>
                            </w:r>
                            <w:r w:rsidR="00951978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регионального</w:t>
                            </w:r>
                            <w:r w:rsidRPr="00452C2D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 смотра - конкурса «Детский сад года».</w:t>
                            </w:r>
                          </w:p>
                          <w:p w:rsidR="00ED2C38" w:rsidRPr="00452C2D" w:rsidRDefault="003E6435" w:rsidP="00FB1501">
                            <w:pPr>
                              <w:pStyle w:val="a9"/>
                              <w:numPr>
                                <w:ilvl w:val="0"/>
                                <w:numId w:val="11"/>
                              </w:numPr>
                              <w:kinsoku w:val="0"/>
                              <w:overflowPunct w:val="0"/>
                              <w:spacing w:before="0" w:beforeAutospacing="0" w:after="0" w:afterAutospacing="0"/>
                              <w:jc w:val="both"/>
                              <w:textAlignment w:val="baseline"/>
                              <w:rPr>
                                <w:b/>
                                <w:i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</w:pPr>
                            <w:r w:rsidRPr="00452C2D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Победитель </w:t>
                            </w:r>
                            <w:r w:rsidR="00951978" w:rsidRPr="00951978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конкурсного отбора на грант Губернатора Оренбургской области среди дошкольных учреждений, активно внедряющих современные образовательные программы и педагогические технологии</w:t>
                            </w:r>
                            <w:r w:rsidRPr="00452C2D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.</w:t>
                            </w:r>
                          </w:p>
                          <w:p w:rsidR="005F40DF" w:rsidRPr="00452C2D" w:rsidRDefault="003E6435" w:rsidP="00FB1501">
                            <w:pPr>
                              <w:pStyle w:val="a9"/>
                              <w:numPr>
                                <w:ilvl w:val="0"/>
                                <w:numId w:val="11"/>
                              </w:numPr>
                              <w:kinsoku w:val="0"/>
                              <w:overflowPunct w:val="0"/>
                              <w:spacing w:before="0" w:beforeAutospacing="0" w:after="0" w:afterAutospacing="0"/>
                              <w:jc w:val="both"/>
                              <w:textAlignment w:val="baseline"/>
                              <w:rPr>
                                <w:b/>
                                <w:i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</w:pPr>
                            <w:r w:rsidRPr="00452C2D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За </w:t>
                            </w:r>
                            <w:r w:rsidR="00383200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отличную организацию</w:t>
                            </w:r>
                            <w:r w:rsidRPr="00452C2D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383200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воспитательного процесса, новаторский подход </w:t>
                            </w:r>
                            <w:r w:rsidRPr="00452C2D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к работе и созданию </w:t>
                            </w:r>
                            <w:r w:rsidR="00383200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комфортной</w:t>
                            </w:r>
                            <w:r w:rsidR="00910C28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383200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обстановки для воспитанников</w:t>
                            </w:r>
                            <w:r w:rsidRPr="00452C2D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 образовательная организация </w:t>
                            </w:r>
                            <w:proofErr w:type="gramStart"/>
                            <w:r w:rsidRPr="00452C2D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занесена  на</w:t>
                            </w:r>
                            <w:proofErr w:type="gramEnd"/>
                            <w:r w:rsidRPr="00452C2D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 Доску почета </w:t>
                            </w:r>
                            <w:r w:rsidR="00951978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Октябрьского</w:t>
                            </w:r>
                            <w:r w:rsidRPr="00452C2D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 района г. Орска.</w:t>
                            </w:r>
                          </w:p>
                          <w:p w:rsidR="005F40DF" w:rsidRDefault="00951978" w:rsidP="00ED2C38">
                            <w:pPr>
                              <w:pStyle w:val="a9"/>
                              <w:spacing w:before="0" w:beforeAutospacing="0" w:after="0" w:afterAutospacing="0"/>
                              <w:jc w:val="center"/>
                              <w:textAlignment w:val="baseline"/>
                              <w:rPr>
                                <w:rFonts w:asciiTheme="minorHAnsi" w:hAnsiTheme="minorHAnsi"/>
                                <w:color w:val="000000" w:themeColor="text1"/>
                                <w:kern w:val="24"/>
                                <w:szCs w:val="28"/>
                              </w:rPr>
                            </w:pPr>
                            <w:r w:rsidRPr="00951978">
                              <w:rPr>
                                <w:rFonts w:asciiTheme="minorHAnsi" w:hAnsiTheme="minorHAnsi"/>
                                <w:noProof/>
                                <w:color w:val="000000" w:themeColor="text1"/>
                                <w:kern w:val="24"/>
                                <w:szCs w:val="28"/>
                              </w:rPr>
                              <w:drawing>
                                <wp:inline distT="0" distB="0" distL="0" distR="0" wp14:anchorId="74CF4D9E" wp14:editId="1B76F9A9">
                                  <wp:extent cx="1066331" cy="1468299"/>
                                  <wp:effectExtent l="0" t="0" r="635" b="0"/>
                                  <wp:docPr id="1026" name="Picture 2" descr="Изображение 00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26" name="Picture 2" descr="Изображение 00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66968" cy="146917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Theme="minorHAnsi" w:hAnsiTheme="minorHAnsi"/>
                                <w:color w:val="000000" w:themeColor="text1"/>
                                <w:kern w:val="24"/>
                                <w:szCs w:val="28"/>
                              </w:rPr>
                              <w:t xml:space="preserve">   </w:t>
                            </w:r>
                            <w:r w:rsidRPr="00951978">
                              <w:rPr>
                                <w:rFonts w:asciiTheme="minorHAnsi" w:hAnsiTheme="minorHAnsi"/>
                                <w:noProof/>
                                <w:color w:val="000000" w:themeColor="text1"/>
                                <w:kern w:val="24"/>
                                <w:szCs w:val="28"/>
                              </w:rPr>
                              <w:drawing>
                                <wp:inline distT="0" distB="0" distL="0" distR="0" wp14:anchorId="559483AE" wp14:editId="53BC9C65">
                                  <wp:extent cx="1056131" cy="1450006"/>
                                  <wp:effectExtent l="0" t="0" r="0" b="0"/>
                                  <wp:docPr id="11" name="Рисунок 4">
                                    <a:extLst xmlns:a="http://schemas.openxmlformats.org/drawingml/2006/main">
                                      <a:ext uri="{FF2B5EF4-FFF2-40B4-BE49-F238E27FC236}">
                                        <a16:creationId xmlns:a16="http://schemas.microsoft.com/office/drawing/2014/main" id="{000F060E-D559-45F5-B077-586936A36CFD}"/>
                                      </a:ext>
                                    </a:extLst>
                                  </wp:docPr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Рисунок 4">
                                            <a:extLst>
                                              <a:ext uri="{FF2B5EF4-FFF2-40B4-BE49-F238E27FC236}">
                                                <a16:creationId xmlns:a16="http://schemas.microsoft.com/office/drawing/2014/main" id="{000F060E-D559-45F5-B077-586936A36CFD}"/>
                                              </a:ext>
                                            </a:extLst>
                                          </pic:cNvPr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58786" cy="145365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Theme="minorHAnsi" w:hAnsiTheme="minorHAnsi"/>
                                <w:color w:val="000000" w:themeColor="text1"/>
                                <w:kern w:val="24"/>
                                <w:szCs w:val="28"/>
                              </w:rPr>
                              <w:t xml:space="preserve"> </w:t>
                            </w:r>
                            <w:r w:rsidR="00383200">
                              <w:rPr>
                                <w:noProof/>
                              </w:rPr>
                              <w:drawing>
                                <wp:inline distT="0" distB="0" distL="0" distR="0" wp14:anchorId="75CD5891" wp14:editId="61CBA324">
                                  <wp:extent cx="1060537" cy="1456070"/>
                                  <wp:effectExtent l="0" t="0" r="6350" b="0"/>
                                  <wp:docPr id="13" name="Рисунок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63408" cy="146001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84137D" w:rsidRDefault="0084137D" w:rsidP="00ED2C38">
                            <w:pPr>
                              <w:pStyle w:val="a9"/>
                              <w:kinsoku w:val="0"/>
                              <w:overflowPunct w:val="0"/>
                              <w:spacing w:before="0" w:beforeAutospacing="0" w:after="0" w:afterAutospacing="0"/>
                              <w:jc w:val="both"/>
                              <w:textAlignment w:val="baseline"/>
                              <w:rPr>
                                <w:rFonts w:asciiTheme="majorHAnsi" w:hAnsiTheme="majorHAnsi"/>
                                <w:b/>
                                <w:i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</w:pPr>
                            <w:r w:rsidRPr="00DB0E9D">
                              <w:rPr>
                                <w:rFonts w:asciiTheme="majorHAnsi" w:hAnsiTheme="majorHAnsi"/>
                                <w:b/>
                                <w:i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Перспективы деятельности и развития организации:</w:t>
                            </w:r>
                          </w:p>
                          <w:p w:rsidR="002C6DFB" w:rsidRPr="00DB0E9D" w:rsidRDefault="002C6DFB" w:rsidP="00ED2C38">
                            <w:pPr>
                              <w:pStyle w:val="a9"/>
                              <w:kinsoku w:val="0"/>
                              <w:overflowPunct w:val="0"/>
                              <w:spacing w:before="0" w:beforeAutospacing="0" w:after="0" w:afterAutospacing="0"/>
                              <w:jc w:val="both"/>
                              <w:textAlignment w:val="baseline"/>
                              <w:rPr>
                                <w:rFonts w:asciiTheme="majorHAnsi" w:hAnsiTheme="majorHAnsi"/>
                                <w:b/>
                                <w:i/>
                                <w:sz w:val="22"/>
                                <w:szCs w:val="22"/>
                              </w:rPr>
                            </w:pPr>
                          </w:p>
                          <w:p w:rsidR="0084137D" w:rsidRPr="00ED570B" w:rsidRDefault="002C6DFB" w:rsidP="002C6DFB">
                            <w:pPr>
                              <w:pStyle w:val="a9"/>
                              <w:numPr>
                                <w:ilvl w:val="0"/>
                                <w:numId w:val="13"/>
                              </w:numPr>
                              <w:kinsoku w:val="0"/>
                              <w:overflowPunct w:val="0"/>
                              <w:spacing w:before="0" w:beforeAutospacing="0" w:after="0" w:afterAutospacing="0"/>
                              <w:ind w:left="426" w:hanging="426"/>
                              <w:jc w:val="both"/>
                              <w:textAlignment w:val="baseline"/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П</w:t>
                            </w:r>
                            <w:r w:rsidR="002D3A23" w:rsidRPr="002D3A23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роведение </w:t>
                            </w:r>
                            <w:proofErr w:type="spellStart"/>
                            <w:r w:rsidR="002D3A23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ремонтно</w:t>
                            </w:r>
                            <w:proofErr w:type="spellEnd"/>
                            <w:r w:rsidR="002D3A23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 – профилактических работ </w:t>
                            </w:r>
                            <w:r w:rsidR="00E23170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в соответствии с санитарными и техническими требованиями </w:t>
                            </w:r>
                            <w:r w:rsidR="002D3A23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по созданию</w:t>
                            </w:r>
                            <w:r w:rsidR="00452C2D" w:rsidRPr="00ED570B">
                              <w:rPr>
                                <w:bCs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 безопасных условий </w:t>
                            </w:r>
                            <w:r>
                              <w:rPr>
                                <w:bCs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пребывания </w:t>
                            </w:r>
                            <w:r w:rsidR="00452C2D" w:rsidRPr="00ED570B">
                              <w:rPr>
                                <w:bCs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для </w:t>
                            </w:r>
                            <w:r>
                              <w:rPr>
                                <w:bCs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воспитанников и </w:t>
                            </w:r>
                            <w:r w:rsidR="00452C2D" w:rsidRPr="00ED570B">
                              <w:rPr>
                                <w:bCs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работ</w:t>
                            </w:r>
                            <w:r w:rsidR="00E23170">
                              <w:rPr>
                                <w:bCs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ников</w:t>
                            </w:r>
                            <w:r>
                              <w:rPr>
                                <w:bCs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452C2D" w:rsidRPr="00ED570B">
                              <w:rPr>
                                <w:bCs/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ДОУ.</w:t>
                            </w:r>
                          </w:p>
                          <w:p w:rsidR="0084137D" w:rsidRPr="00452C2D" w:rsidRDefault="002C6DFB" w:rsidP="002C6DFB">
                            <w:pPr>
                              <w:pStyle w:val="a9"/>
                              <w:numPr>
                                <w:ilvl w:val="0"/>
                                <w:numId w:val="13"/>
                              </w:numPr>
                              <w:kinsoku w:val="0"/>
                              <w:overflowPunct w:val="0"/>
                              <w:spacing w:before="0" w:beforeAutospacing="0" w:after="0" w:afterAutospacing="0"/>
                              <w:ind w:left="426" w:hanging="426"/>
                              <w:jc w:val="both"/>
                              <w:textAlignment w:val="baseline"/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Совершенствование</w:t>
                            </w:r>
                            <w:r w:rsidR="00452C2D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 развивающей среды </w:t>
                            </w:r>
                            <w:proofErr w:type="gramStart"/>
                            <w:r w:rsidR="00910C28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групп  и</w:t>
                            </w:r>
                            <w:proofErr w:type="gramEnd"/>
                            <w:r w:rsidR="00910C28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="00452C2D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>прилегающей территории</w:t>
                            </w:r>
                            <w:r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 (прогулочных участков и спортивной площадки) </w:t>
                            </w:r>
                            <w:r w:rsidR="00452C2D">
                              <w:rPr>
                                <w:color w:val="000000" w:themeColor="text1"/>
                                <w:kern w:val="24"/>
                                <w:sz w:val="22"/>
                                <w:szCs w:val="22"/>
                              </w:rPr>
                              <w:t xml:space="preserve"> в соответствии с ФГОС ДО. </w:t>
                            </w:r>
                          </w:p>
                          <w:p w:rsidR="005F40DF" w:rsidRDefault="005F40DF" w:rsidP="00A6493E">
                            <w:pPr>
                              <w:pStyle w:val="a9"/>
                              <w:spacing w:before="0" w:beforeAutospacing="0" w:after="0" w:afterAutospacing="0"/>
                              <w:jc w:val="both"/>
                              <w:textAlignment w:val="baseline"/>
                              <w:rPr>
                                <w:rFonts w:asciiTheme="minorHAnsi" w:hAnsiTheme="minorHAnsi"/>
                                <w:color w:val="000000" w:themeColor="text1"/>
                                <w:kern w:val="24"/>
                                <w:szCs w:val="28"/>
                              </w:rPr>
                            </w:pPr>
                          </w:p>
                          <w:p w:rsidR="005F40DF" w:rsidRPr="001C7D48" w:rsidRDefault="005F40DF" w:rsidP="00A6493E">
                            <w:pPr>
                              <w:pStyle w:val="a9"/>
                              <w:spacing w:before="0" w:beforeAutospacing="0" w:after="0" w:afterAutospacing="0"/>
                              <w:jc w:val="both"/>
                              <w:textAlignment w:val="baseline"/>
                              <w:rPr>
                                <w:rFonts w:asciiTheme="minorHAnsi" w:hAnsiTheme="minorHAnsi"/>
                                <w:sz w:val="2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4" o:spid="_x0000_s1027" style="position:absolute;left:0;text-align:left;margin-left:161.8pt;margin-top:-56.7pt;width:398.05pt;height:840pt;z-index:-2516183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" fillcolor="#92cddc [1944]" strokecolor="#92cddc [1944]" strokeweight="1pt">
                <v:fill color2="#daeef3 [664]" rotate="t" angle="135" focus="50%" type="gradient"/>
                <v:shadow on="t" color="#205867 [1608]" opacity=".5" offset="1pt"/>
                <v:path arrowok="t"/>
                <v:textbox>
                  <w:txbxContent>
                    <w:p w:rsidR="00452C2D" w:rsidRDefault="00452C2D" w:rsidP="00452C2D">
                      <w:pPr>
                        <w:pStyle w:val="a9"/>
                        <w:spacing w:before="0" w:beforeAutospacing="0" w:after="0" w:afterAutospacing="0"/>
                        <w:jc w:val="both"/>
                        <w:textAlignment w:val="baseline"/>
                        <w:rPr>
                          <w:b/>
                          <w:i/>
                          <w:color w:val="000000" w:themeColor="text1"/>
                          <w:kern w:val="24"/>
                          <w:sz w:val="22"/>
                          <w:szCs w:val="22"/>
                        </w:rPr>
                      </w:pPr>
                    </w:p>
                    <w:p w:rsidR="00452C2D" w:rsidRPr="00452C2D" w:rsidRDefault="00452C2D" w:rsidP="00452C2D">
                      <w:pPr>
                        <w:pStyle w:val="a9"/>
                        <w:spacing w:before="0" w:beforeAutospacing="0" w:after="0" w:afterAutospacing="0"/>
                        <w:jc w:val="both"/>
                        <w:textAlignment w:val="baseline"/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</w:pPr>
                      <w:r w:rsidRPr="00E23170">
                        <w:rPr>
                          <w:b/>
                          <w:i/>
                          <w:color w:val="000000" w:themeColor="text1"/>
                          <w:kern w:val="24"/>
                          <w:sz w:val="22"/>
                          <w:szCs w:val="22"/>
                        </w:rPr>
                        <w:t>Специфика учреждения</w:t>
                      </w:r>
                      <w:r w:rsidRPr="00452C2D">
                        <w:rPr>
                          <w:b/>
                          <w:i/>
                          <w:color w:val="000000" w:themeColor="text1"/>
                          <w:kern w:val="24"/>
                          <w:sz w:val="22"/>
                          <w:szCs w:val="22"/>
                        </w:rPr>
                        <w:t>:</w:t>
                      </w:r>
                      <w:r w:rsidRPr="00452C2D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 </w:t>
                      </w:r>
                      <w:r w:rsidR="000D70EE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воспитание и образование детей дошкольного </w:t>
                      </w:r>
                      <w:r w:rsidR="000D70EE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>возраста</w:t>
                      </w:r>
                      <w:bookmarkStart w:id="1" w:name="_GoBack"/>
                      <w:bookmarkEnd w:id="1"/>
                      <w:r w:rsidRPr="00452C2D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>.</w:t>
                      </w:r>
                    </w:p>
                    <w:p w:rsidR="00452C2D" w:rsidRDefault="00452C2D" w:rsidP="00E21B16">
                      <w:pPr>
                        <w:pStyle w:val="a9"/>
                        <w:spacing w:before="0" w:beforeAutospacing="0" w:after="0" w:afterAutospacing="0"/>
                        <w:jc w:val="both"/>
                        <w:textAlignment w:val="baseline"/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</w:pPr>
                      <w:r>
                        <w:rPr>
                          <w:b/>
                          <w:i/>
                          <w:color w:val="000000" w:themeColor="text1"/>
                          <w:kern w:val="24"/>
                          <w:sz w:val="22"/>
                          <w:szCs w:val="22"/>
                        </w:rPr>
                        <w:t>У</w:t>
                      </w:r>
                      <w:r w:rsidR="00A6493E" w:rsidRPr="00452C2D">
                        <w:rPr>
                          <w:b/>
                          <w:i/>
                          <w:color w:val="000000" w:themeColor="text1"/>
                          <w:kern w:val="24"/>
                          <w:sz w:val="22"/>
                          <w:szCs w:val="22"/>
                        </w:rPr>
                        <w:t>слуги</w:t>
                      </w:r>
                      <w:r>
                        <w:rPr>
                          <w:b/>
                          <w:i/>
                          <w:color w:val="000000" w:themeColor="text1"/>
                          <w:kern w:val="24"/>
                          <w:sz w:val="22"/>
                          <w:szCs w:val="22"/>
                        </w:rPr>
                        <w:t>, оказываемые учреждением</w:t>
                      </w:r>
                      <w:r w:rsidR="00A6493E" w:rsidRPr="00452C2D">
                        <w:rPr>
                          <w:b/>
                          <w:i/>
                          <w:color w:val="000000" w:themeColor="text1"/>
                          <w:kern w:val="24"/>
                          <w:sz w:val="22"/>
                          <w:szCs w:val="22"/>
                        </w:rPr>
                        <w:t>:</w:t>
                      </w:r>
                      <w:r w:rsidR="00A6493E" w:rsidRPr="00452C2D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 </w:t>
                      </w:r>
                      <w:r w:rsidR="001C7D48" w:rsidRPr="00452C2D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 </w:t>
                      </w:r>
                    </w:p>
                    <w:p w:rsidR="00452C2D" w:rsidRDefault="00A6493E" w:rsidP="00E23170">
                      <w:pPr>
                        <w:pStyle w:val="a9"/>
                        <w:numPr>
                          <w:ilvl w:val="0"/>
                          <w:numId w:val="12"/>
                        </w:numPr>
                        <w:spacing w:before="0" w:beforeAutospacing="0" w:after="0" w:afterAutospacing="0"/>
                        <w:ind w:left="284" w:hanging="284"/>
                        <w:jc w:val="both"/>
                        <w:textAlignment w:val="baseline"/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</w:pPr>
                      <w:r w:rsidRPr="00452C2D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>образовательны</w:t>
                      </w:r>
                      <w:r w:rsidR="0084137D" w:rsidRPr="00452C2D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>е</w:t>
                      </w:r>
                      <w:r w:rsidRPr="00452C2D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 услуг</w:t>
                      </w:r>
                      <w:r w:rsidR="0084137D" w:rsidRPr="00452C2D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>и</w:t>
                      </w:r>
                      <w:r w:rsidRPr="00452C2D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, </w:t>
                      </w:r>
                    </w:p>
                    <w:p w:rsidR="005F40DF" w:rsidRDefault="002C6DFB" w:rsidP="00E23170">
                      <w:pPr>
                        <w:pStyle w:val="a9"/>
                        <w:numPr>
                          <w:ilvl w:val="0"/>
                          <w:numId w:val="12"/>
                        </w:numPr>
                        <w:spacing w:before="0" w:beforeAutospacing="0" w:after="0" w:afterAutospacing="0"/>
                        <w:ind w:left="284" w:hanging="284"/>
                        <w:jc w:val="both"/>
                        <w:textAlignment w:val="baseline"/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</w:pPr>
                      <w:r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услуги по </w:t>
                      </w:r>
                      <w:r w:rsidR="00A6493E" w:rsidRPr="00452C2D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>присмотр</w:t>
                      </w:r>
                      <w:r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>у</w:t>
                      </w:r>
                      <w:r w:rsidR="00A6493E" w:rsidRPr="00452C2D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 и ух</w:t>
                      </w:r>
                      <w:r w:rsidR="001C7D48" w:rsidRPr="00452C2D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>од</w:t>
                      </w:r>
                      <w:r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>у</w:t>
                      </w:r>
                      <w:r w:rsidR="0084137D" w:rsidRPr="00452C2D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 детей</w:t>
                      </w:r>
                      <w:r w:rsidR="001C7D48" w:rsidRPr="00452C2D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 в возрасте от</w:t>
                      </w:r>
                      <w:r w:rsidR="00674BFD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 3 лет</w:t>
                      </w:r>
                      <w:r w:rsidR="001C7D48" w:rsidRPr="00452C2D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 до прекра</w:t>
                      </w:r>
                      <w:r w:rsidR="00452C2D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>щения образовательных отношений,</w:t>
                      </w:r>
                    </w:p>
                    <w:p w:rsidR="00452C2D" w:rsidRPr="00452C2D" w:rsidRDefault="00452C2D" w:rsidP="00E23170">
                      <w:pPr>
                        <w:pStyle w:val="a9"/>
                        <w:numPr>
                          <w:ilvl w:val="0"/>
                          <w:numId w:val="12"/>
                        </w:numPr>
                        <w:spacing w:before="0" w:beforeAutospacing="0" w:after="0" w:afterAutospacing="0"/>
                        <w:ind w:left="284" w:hanging="284"/>
                        <w:jc w:val="both"/>
                        <w:textAlignment w:val="baseline"/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</w:pPr>
                      <w:r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>дополнительные образовательные услуги, в том числе платные образовательные услуги</w:t>
                      </w:r>
                      <w:r w:rsidR="002C6DFB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>.</w:t>
                      </w:r>
                    </w:p>
                    <w:p w:rsidR="0036595D" w:rsidRDefault="00A6493E" w:rsidP="00452C2D">
                      <w:pPr>
                        <w:pStyle w:val="a9"/>
                        <w:spacing w:before="0" w:beforeAutospacing="0" w:after="0" w:afterAutospacing="0"/>
                        <w:jc w:val="both"/>
                        <w:textAlignment w:val="baseline"/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</w:pPr>
                      <w:r w:rsidRPr="00452C2D">
                        <w:rPr>
                          <w:b/>
                          <w:i/>
                          <w:color w:val="000000" w:themeColor="text1"/>
                          <w:kern w:val="24"/>
                          <w:sz w:val="22"/>
                          <w:szCs w:val="22"/>
                        </w:rPr>
                        <w:t>Проектная мощность:</w:t>
                      </w:r>
                      <w:r w:rsidRPr="00452C2D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 </w:t>
                      </w:r>
                    </w:p>
                    <w:p w:rsidR="00A6493E" w:rsidRDefault="0036595D" w:rsidP="00452C2D">
                      <w:pPr>
                        <w:pStyle w:val="a9"/>
                        <w:spacing w:before="0" w:beforeAutospacing="0" w:after="0" w:afterAutospacing="0"/>
                        <w:jc w:val="both"/>
                        <w:textAlignment w:val="baseline"/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</w:pPr>
                      <w:r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1 корпус: </w:t>
                      </w:r>
                      <w:r w:rsidR="00A6493E" w:rsidRPr="00452C2D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>1</w:t>
                      </w:r>
                      <w:r w:rsidR="006E30BA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>34</w:t>
                      </w:r>
                      <w:r w:rsidR="00A6493E" w:rsidRPr="00452C2D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 мест, списочный состав детей в учреждении –</w:t>
                      </w:r>
                      <w:r w:rsidR="006E30BA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>159</w:t>
                      </w:r>
                      <w:r w:rsidR="00A6493E" w:rsidRPr="00452C2D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 человек. </w:t>
                      </w:r>
                    </w:p>
                    <w:p w:rsidR="0036595D" w:rsidRPr="00452C2D" w:rsidRDefault="0036595D" w:rsidP="00452C2D">
                      <w:pPr>
                        <w:pStyle w:val="a9"/>
                        <w:spacing w:before="0" w:beforeAutospacing="0" w:after="0" w:afterAutospacing="0"/>
                        <w:jc w:val="both"/>
                        <w:textAlignment w:val="baseline"/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</w:pPr>
                      <w:r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2 корпус: </w:t>
                      </w:r>
                      <w:r w:rsidR="006E30BA" w:rsidRPr="00452C2D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>1</w:t>
                      </w:r>
                      <w:r w:rsidR="006E30BA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>54</w:t>
                      </w:r>
                      <w:r w:rsidR="006E30BA" w:rsidRPr="00452C2D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 мест, списочный состав детей в учреждении –</w:t>
                      </w:r>
                      <w:r w:rsidR="006E30BA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>161</w:t>
                      </w:r>
                      <w:r w:rsidR="006E30BA" w:rsidRPr="00452C2D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 человек.</w:t>
                      </w:r>
                    </w:p>
                    <w:p w:rsidR="005F40DF" w:rsidRPr="00452C2D" w:rsidRDefault="00A6493E" w:rsidP="00E21B16">
                      <w:pPr>
                        <w:pStyle w:val="a9"/>
                        <w:spacing w:before="0" w:beforeAutospacing="0" w:after="0" w:afterAutospacing="0"/>
                        <w:jc w:val="both"/>
                        <w:textAlignment w:val="baseline"/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</w:pPr>
                      <w:r w:rsidRPr="00452C2D">
                        <w:rPr>
                          <w:b/>
                          <w:i/>
                          <w:color w:val="000000" w:themeColor="text1"/>
                          <w:kern w:val="24"/>
                          <w:sz w:val="22"/>
                          <w:szCs w:val="22"/>
                        </w:rPr>
                        <w:t>Направленность групп:</w:t>
                      </w:r>
                      <w:r w:rsidRPr="00452C2D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 </w:t>
                      </w:r>
                    </w:p>
                    <w:p w:rsidR="005F40DF" w:rsidRPr="00452C2D" w:rsidRDefault="00A6493E" w:rsidP="0084137D">
                      <w:pPr>
                        <w:pStyle w:val="a9"/>
                        <w:numPr>
                          <w:ilvl w:val="0"/>
                          <w:numId w:val="2"/>
                        </w:numPr>
                        <w:spacing w:before="0" w:beforeAutospacing="0" w:after="0" w:afterAutospacing="0"/>
                        <w:jc w:val="both"/>
                        <w:textAlignment w:val="baseline"/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</w:pPr>
                      <w:r w:rsidRPr="00452C2D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группы </w:t>
                      </w:r>
                      <w:r w:rsidR="00786743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общеобразовательной  направленности </w:t>
                      </w:r>
                      <w:r w:rsidR="005F40DF" w:rsidRPr="00452C2D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 – </w:t>
                      </w:r>
                      <w:r w:rsidR="00786743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>8</w:t>
                      </w:r>
                      <w:r w:rsidR="005F40DF" w:rsidRPr="00452C2D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 групп;</w:t>
                      </w:r>
                    </w:p>
                    <w:p w:rsidR="00357754" w:rsidRPr="00452C2D" w:rsidRDefault="00A6493E" w:rsidP="0084137D">
                      <w:pPr>
                        <w:pStyle w:val="a9"/>
                        <w:numPr>
                          <w:ilvl w:val="0"/>
                          <w:numId w:val="2"/>
                        </w:numPr>
                        <w:spacing w:before="0" w:beforeAutospacing="0" w:after="0" w:afterAutospacing="0"/>
                        <w:jc w:val="both"/>
                        <w:textAlignment w:val="baseline"/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</w:pPr>
                      <w:r w:rsidRPr="00452C2D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>группы</w:t>
                      </w:r>
                      <w:r w:rsidR="00296C7A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 компенсирующей направленности для детей с</w:t>
                      </w:r>
                      <w:r w:rsidR="00786743" w:rsidRPr="00786743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 </w:t>
                      </w:r>
                      <w:r w:rsidR="00786743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>ОНР</w:t>
                      </w:r>
                      <w:r w:rsidR="00786743" w:rsidRPr="00452C2D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 – </w:t>
                      </w:r>
                      <w:r w:rsidR="006E30BA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>4</w:t>
                      </w:r>
                      <w:r w:rsidR="00786743" w:rsidRPr="00452C2D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 групп</w:t>
                      </w:r>
                      <w:r w:rsidR="00786743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>ы</w:t>
                      </w:r>
                      <w:r w:rsidRPr="00452C2D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>.</w:t>
                      </w:r>
                      <w:r w:rsidR="005F40DF" w:rsidRPr="00452C2D">
                        <w:rPr>
                          <w:b/>
                          <w:i/>
                          <w:sz w:val="22"/>
                          <w:szCs w:val="22"/>
                        </w:rPr>
                        <w:t xml:space="preserve"> </w:t>
                      </w:r>
                    </w:p>
                    <w:p w:rsidR="00357754" w:rsidRPr="0036595D" w:rsidRDefault="0036595D" w:rsidP="0036595D">
                      <w:p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i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i/>
                        </w:rPr>
                        <w:t>Состав педагогических кадров:</w:t>
                      </w:r>
                    </w:p>
                    <w:p w:rsidR="0084137D" w:rsidRPr="00452C2D" w:rsidRDefault="005F40DF" w:rsidP="0084137D">
                      <w:pPr>
                        <w:pStyle w:val="ab"/>
                        <w:numPr>
                          <w:ilvl w:val="0"/>
                          <w:numId w:val="9"/>
                        </w:num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i/>
                        </w:rPr>
                      </w:pPr>
                      <w:r w:rsidRPr="00452C2D">
                        <w:rPr>
                          <w:rFonts w:ascii="Times New Roman" w:hAnsi="Times New Roman" w:cs="Times New Roman"/>
                        </w:rPr>
                        <w:t>учителя- логопеды (3 человека),</w:t>
                      </w:r>
                    </w:p>
                    <w:p w:rsidR="0084137D" w:rsidRPr="00452C2D" w:rsidRDefault="005F40DF" w:rsidP="0084137D">
                      <w:pPr>
                        <w:pStyle w:val="ab"/>
                        <w:numPr>
                          <w:ilvl w:val="0"/>
                          <w:numId w:val="9"/>
                        </w:num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i/>
                        </w:rPr>
                      </w:pPr>
                      <w:r w:rsidRPr="00452C2D">
                        <w:rPr>
                          <w:rFonts w:ascii="Times New Roman" w:hAnsi="Times New Roman" w:cs="Times New Roman"/>
                        </w:rPr>
                        <w:t>музыкальный руководитель (</w:t>
                      </w:r>
                      <w:r w:rsidR="0036595D">
                        <w:rPr>
                          <w:rFonts w:ascii="Times New Roman" w:hAnsi="Times New Roman" w:cs="Times New Roman"/>
                        </w:rPr>
                        <w:t>2</w:t>
                      </w:r>
                      <w:r w:rsidRPr="00452C2D">
                        <w:rPr>
                          <w:rFonts w:ascii="Times New Roman" w:hAnsi="Times New Roman" w:cs="Times New Roman"/>
                        </w:rPr>
                        <w:t xml:space="preserve"> человек</w:t>
                      </w:r>
                      <w:r w:rsidR="0036595D">
                        <w:rPr>
                          <w:rFonts w:ascii="Times New Roman" w:hAnsi="Times New Roman" w:cs="Times New Roman"/>
                        </w:rPr>
                        <w:t>а</w:t>
                      </w:r>
                      <w:r w:rsidRPr="00452C2D">
                        <w:rPr>
                          <w:rFonts w:ascii="Times New Roman" w:hAnsi="Times New Roman" w:cs="Times New Roman"/>
                        </w:rPr>
                        <w:t>),</w:t>
                      </w:r>
                    </w:p>
                    <w:p w:rsidR="0084137D" w:rsidRPr="00452C2D" w:rsidRDefault="00357754" w:rsidP="0084137D">
                      <w:pPr>
                        <w:pStyle w:val="ab"/>
                        <w:numPr>
                          <w:ilvl w:val="0"/>
                          <w:numId w:val="9"/>
                        </w:num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i/>
                        </w:rPr>
                      </w:pPr>
                      <w:r w:rsidRPr="00452C2D">
                        <w:rPr>
                          <w:rFonts w:ascii="Times New Roman" w:hAnsi="Times New Roman" w:cs="Times New Roman"/>
                        </w:rPr>
                        <w:t xml:space="preserve"> педагог – психолог (1</w:t>
                      </w:r>
                      <w:r w:rsidR="005F40DF" w:rsidRPr="00452C2D">
                        <w:rPr>
                          <w:rFonts w:ascii="Times New Roman" w:hAnsi="Times New Roman" w:cs="Times New Roman"/>
                        </w:rPr>
                        <w:t xml:space="preserve"> человек),</w:t>
                      </w:r>
                    </w:p>
                    <w:p w:rsidR="0084137D" w:rsidRPr="0036595D" w:rsidRDefault="00357754" w:rsidP="0084137D">
                      <w:pPr>
                        <w:pStyle w:val="ab"/>
                        <w:numPr>
                          <w:ilvl w:val="0"/>
                          <w:numId w:val="9"/>
                        </w:num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i/>
                        </w:rPr>
                      </w:pPr>
                      <w:r w:rsidRPr="00452C2D">
                        <w:rPr>
                          <w:rFonts w:ascii="Times New Roman" w:hAnsi="Times New Roman" w:cs="Times New Roman"/>
                        </w:rPr>
                        <w:t>старший воспитатель</w:t>
                      </w:r>
                      <w:r w:rsidR="005F40DF" w:rsidRPr="00452C2D">
                        <w:rPr>
                          <w:rFonts w:ascii="Times New Roman" w:hAnsi="Times New Roman" w:cs="Times New Roman"/>
                        </w:rPr>
                        <w:t xml:space="preserve"> (</w:t>
                      </w:r>
                      <w:r w:rsidR="0036595D">
                        <w:rPr>
                          <w:rFonts w:ascii="Times New Roman" w:hAnsi="Times New Roman" w:cs="Times New Roman"/>
                        </w:rPr>
                        <w:t>2</w:t>
                      </w:r>
                      <w:r w:rsidR="005F40DF" w:rsidRPr="00452C2D">
                        <w:rPr>
                          <w:rFonts w:ascii="Times New Roman" w:hAnsi="Times New Roman" w:cs="Times New Roman"/>
                        </w:rPr>
                        <w:t xml:space="preserve"> человек</w:t>
                      </w:r>
                      <w:r w:rsidR="0036595D">
                        <w:rPr>
                          <w:rFonts w:ascii="Times New Roman" w:hAnsi="Times New Roman" w:cs="Times New Roman"/>
                        </w:rPr>
                        <w:t>а</w:t>
                      </w:r>
                      <w:r w:rsidR="005F40DF" w:rsidRPr="00452C2D">
                        <w:rPr>
                          <w:rFonts w:ascii="Times New Roman" w:hAnsi="Times New Roman" w:cs="Times New Roman"/>
                        </w:rPr>
                        <w:t>)</w:t>
                      </w:r>
                      <w:r w:rsidRPr="00452C2D">
                        <w:rPr>
                          <w:rFonts w:ascii="Times New Roman" w:hAnsi="Times New Roman" w:cs="Times New Roman"/>
                        </w:rPr>
                        <w:t>,</w:t>
                      </w:r>
                    </w:p>
                    <w:p w:rsidR="0036595D" w:rsidRPr="00452C2D" w:rsidRDefault="00786743" w:rsidP="0084137D">
                      <w:pPr>
                        <w:pStyle w:val="ab"/>
                        <w:numPr>
                          <w:ilvl w:val="0"/>
                          <w:numId w:val="9"/>
                        </w:num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i/>
                        </w:rPr>
                      </w:pPr>
                      <w:proofErr w:type="spellStart"/>
                      <w:proofErr w:type="gramStart"/>
                      <w:r>
                        <w:rPr>
                          <w:rFonts w:ascii="Times New Roman" w:hAnsi="Times New Roman" w:cs="Times New Roman"/>
                        </w:rPr>
                        <w:t>физ.инструктор</w:t>
                      </w:r>
                      <w:proofErr w:type="spellEnd"/>
                      <w:proofErr w:type="gramEnd"/>
                      <w:r w:rsidR="0036595D">
                        <w:rPr>
                          <w:rFonts w:ascii="Times New Roman" w:hAnsi="Times New Roman" w:cs="Times New Roman"/>
                        </w:rPr>
                        <w:t xml:space="preserve"> (1 человек)</w:t>
                      </w:r>
                    </w:p>
                    <w:p w:rsidR="00212C05" w:rsidRPr="00452C2D" w:rsidRDefault="00357754" w:rsidP="0084137D">
                      <w:pPr>
                        <w:pStyle w:val="ab"/>
                        <w:numPr>
                          <w:ilvl w:val="0"/>
                          <w:numId w:val="9"/>
                        </w:numPr>
                        <w:spacing w:after="0" w:line="240" w:lineRule="auto"/>
                        <w:rPr>
                          <w:rFonts w:ascii="Times New Roman" w:hAnsi="Times New Roman" w:cs="Times New Roman"/>
                          <w:b/>
                          <w:i/>
                        </w:rPr>
                      </w:pPr>
                      <w:r w:rsidRPr="00452C2D">
                        <w:rPr>
                          <w:rFonts w:ascii="Times New Roman" w:hAnsi="Times New Roman" w:cs="Times New Roman"/>
                        </w:rPr>
                        <w:t>воспитатели (1</w:t>
                      </w:r>
                      <w:r w:rsidR="0036595D">
                        <w:rPr>
                          <w:rFonts w:ascii="Times New Roman" w:hAnsi="Times New Roman" w:cs="Times New Roman"/>
                        </w:rPr>
                        <w:t>4</w:t>
                      </w:r>
                      <w:r w:rsidRPr="00452C2D">
                        <w:rPr>
                          <w:rFonts w:ascii="Times New Roman" w:hAnsi="Times New Roman" w:cs="Times New Roman"/>
                        </w:rPr>
                        <w:t xml:space="preserve"> человек).</w:t>
                      </w:r>
                    </w:p>
                    <w:p w:rsidR="00212C05" w:rsidRPr="00452C2D" w:rsidRDefault="00212C05" w:rsidP="00E21B16">
                      <w:pPr>
                        <w:pStyle w:val="ab"/>
                        <w:spacing w:after="0" w:line="240" w:lineRule="auto"/>
                        <w:ind w:left="0"/>
                        <w:jc w:val="both"/>
                        <w:rPr>
                          <w:rFonts w:ascii="Times New Roman" w:hAnsi="Times New Roman" w:cs="Times New Roman"/>
                          <w:b/>
                          <w:i/>
                        </w:rPr>
                      </w:pPr>
                      <w:r w:rsidRPr="00452C2D">
                        <w:rPr>
                          <w:rFonts w:ascii="Times New Roman" w:hAnsi="Times New Roman" w:cs="Times New Roman"/>
                          <w:b/>
                          <w:i/>
                        </w:rPr>
                        <w:t>Уровень квалификации педагогических кадров:</w:t>
                      </w:r>
                    </w:p>
                    <w:p w:rsidR="00452C2D" w:rsidRPr="00452C2D" w:rsidRDefault="00452C2D" w:rsidP="00452C2D">
                      <w:pPr>
                        <w:pStyle w:val="ab"/>
                        <w:numPr>
                          <w:ilvl w:val="0"/>
                          <w:numId w:val="10"/>
                        </w:num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</w:rPr>
                      </w:pPr>
                      <w:r w:rsidRPr="00452C2D">
                        <w:rPr>
                          <w:rFonts w:ascii="Times New Roman" w:hAnsi="Times New Roman" w:cs="Times New Roman"/>
                        </w:rPr>
                        <w:t xml:space="preserve">Доля педагогов с высшим профессиональным образованием – </w:t>
                      </w:r>
                      <w:r w:rsidR="00AF4209">
                        <w:rPr>
                          <w:rFonts w:ascii="Times New Roman" w:hAnsi="Times New Roman" w:cs="Times New Roman"/>
                        </w:rPr>
                        <w:t>70</w:t>
                      </w:r>
                      <w:r w:rsidRPr="00452C2D">
                        <w:rPr>
                          <w:rFonts w:ascii="Times New Roman" w:hAnsi="Times New Roman" w:cs="Times New Roman"/>
                        </w:rPr>
                        <w:t>%;</w:t>
                      </w:r>
                    </w:p>
                    <w:p w:rsidR="00452C2D" w:rsidRPr="00452C2D" w:rsidRDefault="00452C2D" w:rsidP="00452C2D">
                      <w:pPr>
                        <w:pStyle w:val="ab"/>
                        <w:numPr>
                          <w:ilvl w:val="0"/>
                          <w:numId w:val="10"/>
                        </w:num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</w:rPr>
                      </w:pPr>
                      <w:r w:rsidRPr="00452C2D">
                        <w:rPr>
                          <w:rFonts w:ascii="Times New Roman" w:hAnsi="Times New Roman" w:cs="Times New Roman"/>
                        </w:rPr>
                        <w:t xml:space="preserve">Доля педагогов со средним профессиональным образованием – </w:t>
                      </w:r>
                      <w:r w:rsidR="00AF4209">
                        <w:rPr>
                          <w:rFonts w:ascii="Times New Roman" w:hAnsi="Times New Roman" w:cs="Times New Roman"/>
                        </w:rPr>
                        <w:t>30</w:t>
                      </w:r>
                      <w:r w:rsidRPr="00452C2D">
                        <w:rPr>
                          <w:rFonts w:ascii="Times New Roman" w:hAnsi="Times New Roman" w:cs="Times New Roman"/>
                        </w:rPr>
                        <w:t>%.</w:t>
                      </w:r>
                    </w:p>
                    <w:p w:rsidR="005F40DF" w:rsidRPr="00452C2D" w:rsidRDefault="00212C05" w:rsidP="00452C2D">
                      <w:pPr>
                        <w:pStyle w:val="ab"/>
                        <w:numPr>
                          <w:ilvl w:val="0"/>
                          <w:numId w:val="10"/>
                        </w:numPr>
                        <w:spacing w:after="0" w:line="240" w:lineRule="auto"/>
                        <w:jc w:val="both"/>
                        <w:rPr>
                          <w:rFonts w:ascii="Times New Roman" w:hAnsi="Times New Roman" w:cs="Times New Roman"/>
                          <w:b/>
                          <w:i/>
                        </w:rPr>
                      </w:pPr>
                      <w:r w:rsidRPr="00452C2D">
                        <w:rPr>
                          <w:rFonts w:ascii="Times New Roman" w:hAnsi="Times New Roman" w:cs="Times New Roman"/>
                        </w:rPr>
                        <w:t xml:space="preserve">Доля педагогов с высшей </w:t>
                      </w:r>
                      <w:r w:rsidR="00452C2D">
                        <w:rPr>
                          <w:rFonts w:ascii="Times New Roman" w:hAnsi="Times New Roman" w:cs="Times New Roman"/>
                        </w:rPr>
                        <w:t xml:space="preserve">и первой квалификационными категориями </w:t>
                      </w:r>
                      <w:r w:rsidR="005F40DF" w:rsidRPr="00452C2D">
                        <w:rPr>
                          <w:rFonts w:ascii="Times New Roman" w:hAnsi="Times New Roman" w:cs="Times New Roman"/>
                        </w:rPr>
                        <w:t xml:space="preserve"> – </w:t>
                      </w:r>
                      <w:r w:rsidR="00AF4209">
                        <w:rPr>
                          <w:rFonts w:ascii="Times New Roman" w:hAnsi="Times New Roman" w:cs="Times New Roman"/>
                        </w:rPr>
                        <w:t>78</w:t>
                      </w:r>
                      <w:r w:rsidR="00452C2D">
                        <w:rPr>
                          <w:rFonts w:ascii="Times New Roman" w:hAnsi="Times New Roman" w:cs="Times New Roman"/>
                        </w:rPr>
                        <w:t>%</w:t>
                      </w:r>
                    </w:p>
                    <w:p w:rsidR="00DB0E9D" w:rsidRPr="00452C2D" w:rsidRDefault="00DB0E9D" w:rsidP="00DB0E9D">
                      <w:pPr>
                        <w:pStyle w:val="a9"/>
                        <w:kinsoku w:val="0"/>
                        <w:overflowPunct w:val="0"/>
                        <w:spacing w:before="0" w:beforeAutospacing="0" w:after="0" w:afterAutospacing="0"/>
                        <w:jc w:val="both"/>
                        <w:textAlignment w:val="baseline"/>
                        <w:rPr>
                          <w:kern w:val="24"/>
                          <w:sz w:val="22"/>
                          <w:szCs w:val="22"/>
                        </w:rPr>
                      </w:pPr>
                      <w:r w:rsidRPr="00452C2D">
                        <w:rPr>
                          <w:b/>
                          <w:i/>
                          <w:kern w:val="24"/>
                          <w:sz w:val="22"/>
                          <w:szCs w:val="22"/>
                        </w:rPr>
                        <w:t>Материально – техническое обеспечение.</w:t>
                      </w:r>
                      <w:r w:rsidRPr="00452C2D">
                        <w:rPr>
                          <w:kern w:val="24"/>
                          <w:sz w:val="22"/>
                          <w:szCs w:val="22"/>
                        </w:rPr>
                        <w:t xml:space="preserve"> </w:t>
                      </w:r>
                    </w:p>
                    <w:p w:rsidR="00DB0E9D" w:rsidRPr="00452C2D" w:rsidRDefault="00DB0E9D" w:rsidP="00DB0E9D">
                      <w:pPr>
                        <w:pStyle w:val="a9"/>
                        <w:kinsoku w:val="0"/>
                        <w:overflowPunct w:val="0"/>
                        <w:spacing w:before="0" w:beforeAutospacing="0" w:after="0" w:afterAutospacing="0"/>
                        <w:jc w:val="both"/>
                        <w:textAlignment w:val="baseline"/>
                        <w:rPr>
                          <w:sz w:val="22"/>
                          <w:szCs w:val="22"/>
                        </w:rPr>
                      </w:pPr>
                      <w:r w:rsidRPr="00452C2D">
                        <w:rPr>
                          <w:kern w:val="24"/>
                          <w:sz w:val="22"/>
                          <w:szCs w:val="22"/>
                        </w:rPr>
                        <w:t>Учреждение 19</w:t>
                      </w:r>
                      <w:r w:rsidR="00786743">
                        <w:rPr>
                          <w:kern w:val="24"/>
                          <w:sz w:val="22"/>
                          <w:szCs w:val="22"/>
                        </w:rPr>
                        <w:t>6</w:t>
                      </w:r>
                      <w:r w:rsidR="008D1029">
                        <w:rPr>
                          <w:kern w:val="24"/>
                          <w:sz w:val="22"/>
                          <w:szCs w:val="22"/>
                        </w:rPr>
                        <w:t>5</w:t>
                      </w:r>
                      <w:r w:rsidRPr="00452C2D">
                        <w:rPr>
                          <w:kern w:val="24"/>
                          <w:sz w:val="22"/>
                          <w:szCs w:val="22"/>
                        </w:rPr>
                        <w:t xml:space="preserve"> года застройки, состояние здани</w:t>
                      </w:r>
                      <w:r w:rsidR="008D1029">
                        <w:rPr>
                          <w:kern w:val="24"/>
                          <w:sz w:val="22"/>
                          <w:szCs w:val="22"/>
                        </w:rPr>
                        <w:t>я</w:t>
                      </w:r>
                      <w:r w:rsidRPr="00452C2D">
                        <w:rPr>
                          <w:kern w:val="24"/>
                          <w:sz w:val="22"/>
                          <w:szCs w:val="22"/>
                        </w:rPr>
                        <w:t xml:space="preserve"> и помещени</w:t>
                      </w:r>
                      <w:r w:rsidR="008D1029">
                        <w:rPr>
                          <w:kern w:val="24"/>
                          <w:sz w:val="22"/>
                          <w:szCs w:val="22"/>
                        </w:rPr>
                        <w:t>я</w:t>
                      </w:r>
                      <w:r w:rsidRPr="00452C2D">
                        <w:rPr>
                          <w:kern w:val="24"/>
                          <w:sz w:val="22"/>
                          <w:szCs w:val="22"/>
                        </w:rPr>
                        <w:t xml:space="preserve"> удовлетворительное. В 201</w:t>
                      </w:r>
                      <w:r w:rsidR="008D1029">
                        <w:rPr>
                          <w:kern w:val="24"/>
                          <w:sz w:val="22"/>
                          <w:szCs w:val="22"/>
                        </w:rPr>
                        <w:t>7</w:t>
                      </w:r>
                      <w:r w:rsidRPr="00452C2D">
                        <w:rPr>
                          <w:kern w:val="24"/>
                          <w:sz w:val="22"/>
                          <w:szCs w:val="22"/>
                        </w:rPr>
                        <w:t xml:space="preserve"> году</w:t>
                      </w:r>
                      <w:r w:rsidR="008D1029">
                        <w:rPr>
                          <w:kern w:val="24"/>
                          <w:sz w:val="22"/>
                          <w:szCs w:val="22"/>
                        </w:rPr>
                        <w:t xml:space="preserve"> в результате реорганизации было </w:t>
                      </w:r>
                      <w:r w:rsidR="00951978">
                        <w:rPr>
                          <w:kern w:val="24"/>
                          <w:sz w:val="22"/>
                          <w:szCs w:val="22"/>
                        </w:rPr>
                        <w:t>присоединено</w:t>
                      </w:r>
                      <w:r w:rsidR="008D1029">
                        <w:rPr>
                          <w:kern w:val="24"/>
                          <w:sz w:val="22"/>
                          <w:szCs w:val="22"/>
                        </w:rPr>
                        <w:t xml:space="preserve"> еще одно здание</w:t>
                      </w:r>
                      <w:r w:rsidR="00951978">
                        <w:rPr>
                          <w:kern w:val="24"/>
                          <w:sz w:val="22"/>
                          <w:szCs w:val="22"/>
                        </w:rPr>
                        <w:t>.</w:t>
                      </w:r>
                      <w:r w:rsidRPr="00452C2D">
                        <w:rPr>
                          <w:kern w:val="24"/>
                          <w:sz w:val="22"/>
                          <w:szCs w:val="22"/>
                        </w:rPr>
                        <w:t xml:space="preserve"> </w:t>
                      </w:r>
                      <w:r w:rsidR="00951978">
                        <w:rPr>
                          <w:kern w:val="24"/>
                          <w:sz w:val="22"/>
                          <w:szCs w:val="22"/>
                        </w:rPr>
                        <w:t>Е</w:t>
                      </w:r>
                      <w:r w:rsidR="008D1029">
                        <w:rPr>
                          <w:kern w:val="24"/>
                          <w:sz w:val="22"/>
                          <w:szCs w:val="22"/>
                        </w:rPr>
                        <w:t>жегодно</w:t>
                      </w:r>
                      <w:r w:rsidRPr="00452C2D">
                        <w:rPr>
                          <w:kern w:val="24"/>
                          <w:sz w:val="22"/>
                          <w:szCs w:val="22"/>
                        </w:rPr>
                        <w:t xml:space="preserve"> </w:t>
                      </w:r>
                      <w:r w:rsidR="00951978">
                        <w:rPr>
                          <w:kern w:val="24"/>
                          <w:sz w:val="22"/>
                          <w:szCs w:val="22"/>
                        </w:rPr>
                        <w:t xml:space="preserve">в корпусах учреждения </w:t>
                      </w:r>
                      <w:r w:rsidR="008D1029">
                        <w:rPr>
                          <w:kern w:val="24"/>
                          <w:sz w:val="22"/>
                          <w:szCs w:val="22"/>
                        </w:rPr>
                        <w:t>проводится косметический</w:t>
                      </w:r>
                      <w:r w:rsidRPr="00452C2D">
                        <w:rPr>
                          <w:kern w:val="24"/>
                          <w:sz w:val="22"/>
                          <w:szCs w:val="22"/>
                        </w:rPr>
                        <w:t xml:space="preserve"> ремонт помещений</w:t>
                      </w:r>
                      <w:r w:rsidR="008D1029">
                        <w:rPr>
                          <w:kern w:val="24"/>
                          <w:sz w:val="22"/>
                          <w:szCs w:val="22"/>
                        </w:rPr>
                        <w:t>.</w:t>
                      </w:r>
                    </w:p>
                    <w:p w:rsidR="003E6435" w:rsidRPr="00452C2D" w:rsidRDefault="003E6435" w:rsidP="00E21B16">
                      <w:pPr>
                        <w:pStyle w:val="a9"/>
                        <w:kinsoku w:val="0"/>
                        <w:overflowPunct w:val="0"/>
                        <w:spacing w:before="0" w:beforeAutospacing="0" w:after="0" w:afterAutospacing="0"/>
                        <w:jc w:val="both"/>
                        <w:textAlignment w:val="baseline"/>
                        <w:rPr>
                          <w:kern w:val="24"/>
                          <w:sz w:val="22"/>
                          <w:szCs w:val="22"/>
                        </w:rPr>
                      </w:pPr>
                      <w:r w:rsidRPr="00452C2D">
                        <w:rPr>
                          <w:b/>
                          <w:i/>
                          <w:kern w:val="24"/>
                          <w:sz w:val="22"/>
                          <w:szCs w:val="22"/>
                        </w:rPr>
                        <w:t>Материально</w:t>
                      </w:r>
                      <w:r w:rsidR="00452C2D">
                        <w:rPr>
                          <w:b/>
                          <w:i/>
                          <w:kern w:val="24"/>
                          <w:sz w:val="22"/>
                          <w:szCs w:val="22"/>
                        </w:rPr>
                        <w:t xml:space="preserve"> – техническая</w:t>
                      </w:r>
                      <w:r w:rsidRPr="00452C2D">
                        <w:rPr>
                          <w:b/>
                          <w:i/>
                          <w:kern w:val="24"/>
                          <w:sz w:val="22"/>
                          <w:szCs w:val="22"/>
                        </w:rPr>
                        <w:t xml:space="preserve"> оснащенность </w:t>
                      </w:r>
                      <w:r w:rsidRPr="00452C2D">
                        <w:rPr>
                          <w:kern w:val="24"/>
                          <w:sz w:val="22"/>
                          <w:szCs w:val="22"/>
                        </w:rPr>
                        <w:t>материалами и</w:t>
                      </w:r>
                      <w:r w:rsidR="0084137D" w:rsidRPr="00452C2D">
                        <w:rPr>
                          <w:kern w:val="24"/>
                          <w:sz w:val="22"/>
                          <w:szCs w:val="22"/>
                        </w:rPr>
                        <w:t xml:space="preserve"> </w:t>
                      </w:r>
                      <w:r w:rsidRPr="00452C2D">
                        <w:rPr>
                          <w:kern w:val="24"/>
                          <w:sz w:val="22"/>
                          <w:szCs w:val="22"/>
                        </w:rPr>
                        <w:t xml:space="preserve">оборудованием составляет </w:t>
                      </w:r>
                      <w:r w:rsidR="00AF4209">
                        <w:rPr>
                          <w:kern w:val="24"/>
                          <w:sz w:val="22"/>
                          <w:szCs w:val="22"/>
                        </w:rPr>
                        <w:t>76</w:t>
                      </w:r>
                      <w:r w:rsidRPr="00452C2D">
                        <w:rPr>
                          <w:kern w:val="24"/>
                          <w:sz w:val="22"/>
                          <w:szCs w:val="22"/>
                        </w:rPr>
                        <w:t xml:space="preserve">%.  Группы оснащены дидактическими материалами, наглядными пособиями для обучения, воспитания и профессиональной коррекции нарушений </w:t>
                      </w:r>
                      <w:r w:rsidR="008D1029">
                        <w:rPr>
                          <w:kern w:val="24"/>
                          <w:sz w:val="22"/>
                          <w:szCs w:val="22"/>
                        </w:rPr>
                        <w:t xml:space="preserve">речи </w:t>
                      </w:r>
                      <w:r w:rsidRPr="00452C2D">
                        <w:rPr>
                          <w:kern w:val="24"/>
                          <w:sz w:val="22"/>
                          <w:szCs w:val="22"/>
                        </w:rPr>
                        <w:t>у детей.</w:t>
                      </w:r>
                    </w:p>
                    <w:p w:rsidR="003E6435" w:rsidRPr="00452C2D" w:rsidRDefault="003E6435" w:rsidP="00E21B16">
                      <w:pPr>
                        <w:pStyle w:val="a9"/>
                        <w:kinsoku w:val="0"/>
                        <w:overflowPunct w:val="0"/>
                        <w:spacing w:before="0" w:beforeAutospacing="0" w:after="0" w:afterAutospacing="0"/>
                        <w:textAlignment w:val="baseline"/>
                        <w:rPr>
                          <w:b/>
                          <w:i/>
                          <w:color w:val="000000" w:themeColor="text1"/>
                          <w:kern w:val="24"/>
                          <w:sz w:val="22"/>
                          <w:szCs w:val="22"/>
                        </w:rPr>
                      </w:pPr>
                      <w:r w:rsidRPr="00452C2D">
                        <w:rPr>
                          <w:b/>
                          <w:i/>
                          <w:color w:val="000000" w:themeColor="text1"/>
                          <w:kern w:val="24"/>
                          <w:sz w:val="22"/>
                          <w:szCs w:val="22"/>
                        </w:rPr>
                        <w:t>Значимые достижения учреждения:</w:t>
                      </w:r>
                    </w:p>
                    <w:p w:rsidR="003E6435" w:rsidRPr="00452C2D" w:rsidRDefault="003E6435" w:rsidP="00FB1501">
                      <w:pPr>
                        <w:pStyle w:val="a9"/>
                        <w:numPr>
                          <w:ilvl w:val="0"/>
                          <w:numId w:val="11"/>
                        </w:numPr>
                        <w:kinsoku w:val="0"/>
                        <w:overflowPunct w:val="0"/>
                        <w:spacing w:before="0" w:beforeAutospacing="0" w:after="0" w:afterAutospacing="0"/>
                        <w:jc w:val="both"/>
                        <w:textAlignment w:val="baseline"/>
                        <w:rPr>
                          <w:b/>
                          <w:i/>
                          <w:color w:val="000000" w:themeColor="text1"/>
                          <w:kern w:val="24"/>
                          <w:sz w:val="22"/>
                          <w:szCs w:val="22"/>
                        </w:rPr>
                      </w:pPr>
                      <w:r w:rsidRPr="00452C2D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Победитель </w:t>
                      </w:r>
                      <w:r w:rsidR="00951978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>регионального</w:t>
                      </w:r>
                      <w:r w:rsidRPr="00452C2D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 смотра - конкурса «Детский сад года».</w:t>
                      </w:r>
                    </w:p>
                    <w:p w:rsidR="00ED2C38" w:rsidRPr="00452C2D" w:rsidRDefault="003E6435" w:rsidP="00FB1501">
                      <w:pPr>
                        <w:pStyle w:val="a9"/>
                        <w:numPr>
                          <w:ilvl w:val="0"/>
                          <w:numId w:val="11"/>
                        </w:numPr>
                        <w:kinsoku w:val="0"/>
                        <w:overflowPunct w:val="0"/>
                        <w:spacing w:before="0" w:beforeAutospacing="0" w:after="0" w:afterAutospacing="0"/>
                        <w:jc w:val="both"/>
                        <w:textAlignment w:val="baseline"/>
                        <w:rPr>
                          <w:b/>
                          <w:i/>
                          <w:color w:val="000000" w:themeColor="text1"/>
                          <w:kern w:val="24"/>
                          <w:sz w:val="22"/>
                          <w:szCs w:val="22"/>
                        </w:rPr>
                      </w:pPr>
                      <w:r w:rsidRPr="00452C2D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Победитель </w:t>
                      </w:r>
                      <w:r w:rsidR="00951978" w:rsidRPr="00951978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>конкурсного отбора на грант Губернатора Оренбургской области среди дошкольных учреждений, активно внедряющих современные образовательные программы и педагогические технологии</w:t>
                      </w:r>
                      <w:r w:rsidRPr="00452C2D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>.</w:t>
                      </w:r>
                    </w:p>
                    <w:p w:rsidR="005F40DF" w:rsidRPr="00452C2D" w:rsidRDefault="003E6435" w:rsidP="00FB1501">
                      <w:pPr>
                        <w:pStyle w:val="a9"/>
                        <w:numPr>
                          <w:ilvl w:val="0"/>
                          <w:numId w:val="11"/>
                        </w:numPr>
                        <w:kinsoku w:val="0"/>
                        <w:overflowPunct w:val="0"/>
                        <w:spacing w:before="0" w:beforeAutospacing="0" w:after="0" w:afterAutospacing="0"/>
                        <w:jc w:val="both"/>
                        <w:textAlignment w:val="baseline"/>
                        <w:rPr>
                          <w:b/>
                          <w:i/>
                          <w:color w:val="000000" w:themeColor="text1"/>
                          <w:kern w:val="24"/>
                          <w:sz w:val="22"/>
                          <w:szCs w:val="22"/>
                        </w:rPr>
                      </w:pPr>
                      <w:r w:rsidRPr="00452C2D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За </w:t>
                      </w:r>
                      <w:r w:rsidR="00383200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>отличную организацию</w:t>
                      </w:r>
                      <w:r w:rsidRPr="00452C2D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 </w:t>
                      </w:r>
                      <w:r w:rsidR="00383200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воспитательного процесса, новаторский подход </w:t>
                      </w:r>
                      <w:r w:rsidRPr="00452C2D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к работе и созданию </w:t>
                      </w:r>
                      <w:r w:rsidR="00383200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>комфортной</w:t>
                      </w:r>
                      <w:r w:rsidR="00910C28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 </w:t>
                      </w:r>
                      <w:r w:rsidR="00383200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>обстановки для воспитанников</w:t>
                      </w:r>
                      <w:r w:rsidRPr="00452C2D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 образовательная организация </w:t>
                      </w:r>
                      <w:proofErr w:type="gramStart"/>
                      <w:r w:rsidRPr="00452C2D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>занесена  на</w:t>
                      </w:r>
                      <w:proofErr w:type="gramEnd"/>
                      <w:r w:rsidRPr="00452C2D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 Доску почета </w:t>
                      </w:r>
                      <w:r w:rsidR="00951978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>Октябрьского</w:t>
                      </w:r>
                      <w:r w:rsidRPr="00452C2D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 района г. Орска.</w:t>
                      </w:r>
                    </w:p>
                    <w:p w:rsidR="005F40DF" w:rsidRDefault="00951978" w:rsidP="00ED2C38">
                      <w:pPr>
                        <w:pStyle w:val="a9"/>
                        <w:spacing w:before="0" w:beforeAutospacing="0" w:after="0" w:afterAutospacing="0"/>
                        <w:jc w:val="center"/>
                        <w:textAlignment w:val="baseline"/>
                        <w:rPr>
                          <w:rFonts w:asciiTheme="minorHAnsi" w:hAnsiTheme="minorHAnsi"/>
                          <w:color w:val="000000" w:themeColor="text1"/>
                          <w:kern w:val="24"/>
                          <w:szCs w:val="28"/>
                        </w:rPr>
                      </w:pPr>
                      <w:r w:rsidRPr="00951978">
                        <w:rPr>
                          <w:rFonts w:asciiTheme="minorHAnsi" w:hAnsiTheme="minorHAnsi"/>
                          <w:noProof/>
                          <w:color w:val="000000" w:themeColor="text1"/>
                          <w:kern w:val="24"/>
                          <w:szCs w:val="28"/>
                        </w:rPr>
                        <w:drawing>
                          <wp:inline distT="0" distB="0" distL="0" distR="0" wp14:anchorId="74CF4D9E" wp14:editId="1B76F9A9">
                            <wp:extent cx="1066331" cy="1468299"/>
                            <wp:effectExtent l="0" t="0" r="635" b="0"/>
                            <wp:docPr id="1026" name="Picture 2" descr="Изображение 00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26" name="Picture 2" descr="Изображение 00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66968" cy="146917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/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Theme="minorHAnsi" w:hAnsiTheme="minorHAnsi"/>
                          <w:color w:val="000000" w:themeColor="text1"/>
                          <w:kern w:val="24"/>
                          <w:szCs w:val="28"/>
                        </w:rPr>
                        <w:t xml:space="preserve">   </w:t>
                      </w:r>
                      <w:r w:rsidRPr="00951978">
                        <w:rPr>
                          <w:rFonts w:asciiTheme="minorHAnsi" w:hAnsiTheme="minorHAnsi"/>
                          <w:noProof/>
                          <w:color w:val="000000" w:themeColor="text1"/>
                          <w:kern w:val="24"/>
                          <w:szCs w:val="28"/>
                        </w:rPr>
                        <w:drawing>
                          <wp:inline distT="0" distB="0" distL="0" distR="0" wp14:anchorId="559483AE" wp14:editId="53BC9C65">
                            <wp:extent cx="1056131" cy="1450006"/>
                            <wp:effectExtent l="0" t="0" r="0" b="0"/>
                            <wp:docPr id="11" name="Рисунок 4">
                              <a:extLst xmlns:a="http://schemas.openxmlformats.org/drawingml/2006/main">
                                <a:ext uri="{FF2B5EF4-FFF2-40B4-BE49-F238E27FC236}">
                                  <a16:creationId xmlns:a16="http://schemas.microsoft.com/office/drawing/2014/main" id="{000F060E-D559-45F5-B077-586936A36CFD}"/>
                                </a:ext>
                              </a:extLst>
                            </wp:docPr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" name="Рисунок 4">
                                      <a:extLst>
                                        <a:ext uri="{FF2B5EF4-FFF2-40B4-BE49-F238E27FC236}">
                                          <a16:creationId xmlns:a16="http://schemas.microsoft.com/office/drawing/2014/main" id="{000F060E-D559-45F5-B077-586936A36CFD}"/>
                                        </a:ext>
                                      </a:extLst>
                                    </pic:cNvPr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58786" cy="145365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Theme="minorHAnsi" w:hAnsiTheme="minorHAnsi"/>
                          <w:color w:val="000000" w:themeColor="text1"/>
                          <w:kern w:val="24"/>
                          <w:szCs w:val="28"/>
                        </w:rPr>
                        <w:t xml:space="preserve"> </w:t>
                      </w:r>
                      <w:r w:rsidR="00383200">
                        <w:rPr>
                          <w:noProof/>
                        </w:rPr>
                        <w:drawing>
                          <wp:inline distT="0" distB="0" distL="0" distR="0" wp14:anchorId="75CD5891" wp14:editId="61CBA324">
                            <wp:extent cx="1060537" cy="1456070"/>
                            <wp:effectExtent l="0" t="0" r="6350" b="0"/>
                            <wp:docPr id="13" name="Рисунок 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63408" cy="146001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84137D" w:rsidRDefault="0084137D" w:rsidP="00ED2C38">
                      <w:pPr>
                        <w:pStyle w:val="a9"/>
                        <w:kinsoku w:val="0"/>
                        <w:overflowPunct w:val="0"/>
                        <w:spacing w:before="0" w:beforeAutospacing="0" w:after="0" w:afterAutospacing="0"/>
                        <w:jc w:val="both"/>
                        <w:textAlignment w:val="baseline"/>
                        <w:rPr>
                          <w:rFonts w:asciiTheme="majorHAnsi" w:hAnsiTheme="majorHAnsi"/>
                          <w:b/>
                          <w:i/>
                          <w:color w:val="000000" w:themeColor="text1"/>
                          <w:kern w:val="24"/>
                          <w:sz w:val="22"/>
                          <w:szCs w:val="22"/>
                        </w:rPr>
                      </w:pPr>
                      <w:r w:rsidRPr="00DB0E9D">
                        <w:rPr>
                          <w:rFonts w:asciiTheme="majorHAnsi" w:hAnsiTheme="majorHAnsi"/>
                          <w:b/>
                          <w:i/>
                          <w:color w:val="000000" w:themeColor="text1"/>
                          <w:kern w:val="24"/>
                          <w:sz w:val="22"/>
                          <w:szCs w:val="22"/>
                        </w:rPr>
                        <w:t>Перспективы деятельности и развития организации:</w:t>
                      </w:r>
                    </w:p>
                    <w:p w:rsidR="002C6DFB" w:rsidRPr="00DB0E9D" w:rsidRDefault="002C6DFB" w:rsidP="00ED2C38">
                      <w:pPr>
                        <w:pStyle w:val="a9"/>
                        <w:kinsoku w:val="0"/>
                        <w:overflowPunct w:val="0"/>
                        <w:spacing w:before="0" w:beforeAutospacing="0" w:after="0" w:afterAutospacing="0"/>
                        <w:jc w:val="both"/>
                        <w:textAlignment w:val="baseline"/>
                        <w:rPr>
                          <w:rFonts w:asciiTheme="majorHAnsi" w:hAnsiTheme="majorHAnsi"/>
                          <w:b/>
                          <w:i/>
                          <w:sz w:val="22"/>
                          <w:szCs w:val="22"/>
                        </w:rPr>
                      </w:pPr>
                    </w:p>
                    <w:p w:rsidR="0084137D" w:rsidRPr="00ED570B" w:rsidRDefault="002C6DFB" w:rsidP="002C6DFB">
                      <w:pPr>
                        <w:pStyle w:val="a9"/>
                        <w:numPr>
                          <w:ilvl w:val="0"/>
                          <w:numId w:val="13"/>
                        </w:numPr>
                        <w:kinsoku w:val="0"/>
                        <w:overflowPunct w:val="0"/>
                        <w:spacing w:before="0" w:beforeAutospacing="0" w:after="0" w:afterAutospacing="0"/>
                        <w:ind w:left="426" w:hanging="426"/>
                        <w:jc w:val="both"/>
                        <w:textAlignment w:val="baseline"/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</w:pPr>
                      <w:r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>П</w:t>
                      </w:r>
                      <w:r w:rsidR="002D3A23" w:rsidRPr="002D3A23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роведение </w:t>
                      </w:r>
                      <w:proofErr w:type="spellStart"/>
                      <w:r w:rsidR="002D3A23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>ремонтно</w:t>
                      </w:r>
                      <w:proofErr w:type="spellEnd"/>
                      <w:r w:rsidR="002D3A23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 – профилактических работ </w:t>
                      </w:r>
                      <w:r w:rsidR="00E23170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в соответствии с санитарными и техническими требованиями </w:t>
                      </w:r>
                      <w:r w:rsidR="002D3A23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>по созданию</w:t>
                      </w:r>
                      <w:r w:rsidR="00452C2D" w:rsidRPr="00ED570B">
                        <w:rPr>
                          <w:bCs/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 безопасных условий </w:t>
                      </w:r>
                      <w:r>
                        <w:rPr>
                          <w:bCs/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пребывания </w:t>
                      </w:r>
                      <w:r w:rsidR="00452C2D" w:rsidRPr="00ED570B">
                        <w:rPr>
                          <w:bCs/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для </w:t>
                      </w:r>
                      <w:r>
                        <w:rPr>
                          <w:bCs/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воспитанников и </w:t>
                      </w:r>
                      <w:r w:rsidR="00452C2D" w:rsidRPr="00ED570B">
                        <w:rPr>
                          <w:bCs/>
                          <w:color w:val="000000" w:themeColor="text1"/>
                          <w:kern w:val="24"/>
                          <w:sz w:val="22"/>
                          <w:szCs w:val="22"/>
                        </w:rPr>
                        <w:t>работ</w:t>
                      </w:r>
                      <w:r w:rsidR="00E23170">
                        <w:rPr>
                          <w:bCs/>
                          <w:color w:val="000000" w:themeColor="text1"/>
                          <w:kern w:val="24"/>
                          <w:sz w:val="22"/>
                          <w:szCs w:val="22"/>
                        </w:rPr>
                        <w:t>ников</w:t>
                      </w:r>
                      <w:r>
                        <w:rPr>
                          <w:bCs/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 </w:t>
                      </w:r>
                      <w:r w:rsidR="00452C2D" w:rsidRPr="00ED570B">
                        <w:rPr>
                          <w:bCs/>
                          <w:color w:val="000000" w:themeColor="text1"/>
                          <w:kern w:val="24"/>
                          <w:sz w:val="22"/>
                          <w:szCs w:val="22"/>
                        </w:rPr>
                        <w:t>ДОУ.</w:t>
                      </w:r>
                    </w:p>
                    <w:p w:rsidR="0084137D" w:rsidRPr="00452C2D" w:rsidRDefault="002C6DFB" w:rsidP="002C6DFB">
                      <w:pPr>
                        <w:pStyle w:val="a9"/>
                        <w:numPr>
                          <w:ilvl w:val="0"/>
                          <w:numId w:val="13"/>
                        </w:numPr>
                        <w:kinsoku w:val="0"/>
                        <w:overflowPunct w:val="0"/>
                        <w:spacing w:before="0" w:beforeAutospacing="0" w:after="0" w:afterAutospacing="0"/>
                        <w:ind w:left="426" w:hanging="426"/>
                        <w:jc w:val="both"/>
                        <w:textAlignment w:val="baseline"/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</w:pPr>
                      <w:r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>Совершенствование</w:t>
                      </w:r>
                      <w:r w:rsidR="00452C2D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 развивающей среды </w:t>
                      </w:r>
                      <w:proofErr w:type="gramStart"/>
                      <w:r w:rsidR="00910C28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>групп  и</w:t>
                      </w:r>
                      <w:proofErr w:type="gramEnd"/>
                      <w:r w:rsidR="00910C28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 </w:t>
                      </w:r>
                      <w:r w:rsidR="00452C2D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>прилегающей территории</w:t>
                      </w:r>
                      <w:r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 (прогулочных участков и спортивной площадки) </w:t>
                      </w:r>
                      <w:r w:rsidR="00452C2D">
                        <w:rPr>
                          <w:color w:val="000000" w:themeColor="text1"/>
                          <w:kern w:val="24"/>
                          <w:sz w:val="22"/>
                          <w:szCs w:val="22"/>
                        </w:rPr>
                        <w:t xml:space="preserve"> в соответствии с ФГОС ДО. </w:t>
                      </w:r>
                    </w:p>
                    <w:p w:rsidR="005F40DF" w:rsidRDefault="005F40DF" w:rsidP="00A6493E">
                      <w:pPr>
                        <w:pStyle w:val="a9"/>
                        <w:spacing w:before="0" w:beforeAutospacing="0" w:after="0" w:afterAutospacing="0"/>
                        <w:jc w:val="both"/>
                        <w:textAlignment w:val="baseline"/>
                        <w:rPr>
                          <w:rFonts w:asciiTheme="minorHAnsi" w:hAnsiTheme="minorHAnsi"/>
                          <w:color w:val="000000" w:themeColor="text1"/>
                          <w:kern w:val="24"/>
                          <w:szCs w:val="28"/>
                        </w:rPr>
                      </w:pPr>
                    </w:p>
                    <w:p w:rsidR="005F40DF" w:rsidRPr="001C7D48" w:rsidRDefault="005F40DF" w:rsidP="00A6493E">
                      <w:pPr>
                        <w:pStyle w:val="a9"/>
                        <w:spacing w:before="0" w:beforeAutospacing="0" w:after="0" w:afterAutospacing="0"/>
                        <w:jc w:val="both"/>
                        <w:textAlignment w:val="baseline"/>
                        <w:rPr>
                          <w:rFonts w:asciiTheme="minorHAnsi" w:hAnsiTheme="minorHAnsi"/>
                          <w:sz w:val="22"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 w:rsidR="00CD1DF2">
        <w:rPr>
          <w:noProof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-374650</wp:posOffset>
            </wp:positionH>
            <wp:positionV relativeFrom="paragraph">
              <wp:posOffset>8442325</wp:posOffset>
            </wp:positionV>
            <wp:extent cx="2391410" cy="1476375"/>
            <wp:effectExtent l="19050" t="0" r="8890" b="0"/>
            <wp:wrapNone/>
            <wp:docPr id="2" name="Рисунок 2" descr="C:\Users\Admin\Desktop\шаблон дет сад\m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шаблон дет сад\m14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391410" cy="147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F23B8" w:rsidRPr="003F23B8">
        <w:rPr>
          <w:noProof/>
        </w:rPr>
        <w:t xml:space="preserve"> </w:t>
      </w:r>
      <w:r w:rsidR="003F23B8">
        <w:rPr>
          <w:noProof/>
        </w:rPr>
        <w:drawing>
          <wp:anchor distT="0" distB="0" distL="114300" distR="114300" simplePos="0" relativeHeight="251663359" behindDoc="1" locked="0" layoutInCell="1" allowOverlap="1">
            <wp:simplePos x="0" y="0"/>
            <wp:positionH relativeFrom="column">
              <wp:posOffset>-497840</wp:posOffset>
            </wp:positionH>
            <wp:positionV relativeFrom="paragraph">
              <wp:posOffset>-767715</wp:posOffset>
            </wp:positionV>
            <wp:extent cx="7715250" cy="10810875"/>
            <wp:effectExtent l="19050" t="0" r="0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-1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15250" cy="10810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-614680</wp:posOffset>
                </wp:positionH>
                <wp:positionV relativeFrom="paragraph">
                  <wp:posOffset>10016490</wp:posOffset>
                </wp:positionV>
                <wp:extent cx="7719060" cy="266700"/>
                <wp:effectExtent l="0" t="0" r="0" b="0"/>
                <wp:wrapNone/>
                <wp:docPr id="9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7719060" cy="266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3558A" w:rsidRPr="008D7546" w:rsidRDefault="0073558A" w:rsidP="0073558A">
                            <w:pPr>
                              <w:pStyle w:val="aa"/>
                              <w:rPr>
                                <w:noProof/>
                              </w:rPr>
                            </w:pPr>
                            <w:r>
                              <w:t xml:space="preserve">Рисунок </w:t>
                            </w:r>
                            <w:r w:rsidR="000D70EE">
                              <w:fldChar w:fldCharType="begin"/>
                            </w:r>
                            <w:r w:rsidR="000D70EE">
                              <w:instrText xml:space="preserve"> SEQ Рисунок \* ARABIC </w:instrText>
                            </w:r>
                            <w:r w:rsidR="000D70EE">
                              <w:fldChar w:fldCharType="separate"/>
                            </w:r>
                            <w:r>
                              <w:rPr>
                                <w:noProof/>
                              </w:rPr>
                              <w:t>1</w:t>
                            </w:r>
                            <w:r w:rsidR="000D70EE">
                              <w:rPr>
                                <w:noProof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28" type="#_x0000_t202" style="position:absolute;left:0;text-align:left;margin-left:-48.4pt;margin-top:788.7pt;width:607.8pt;height:21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" stroked="f">
                <v:path arrowok="t"/>
                <v:textbox style="mso-fit-shape-to-text:t" inset="0,0,0,0">
                  <w:txbxContent>
                    <w:p w:rsidR="0073558A" w:rsidRPr="008D7546" w:rsidRDefault="0073558A" w:rsidP="0073558A">
                      <w:pPr>
                        <w:pStyle w:val="aa"/>
                        <w:rPr>
                          <w:noProof/>
                        </w:rPr>
                      </w:pPr>
                      <w:r>
                        <w:t xml:space="preserve">Рисунок </w:t>
                      </w:r>
                      <w:r w:rsidR="000D70EE">
                        <w:fldChar w:fldCharType="begin"/>
                      </w:r>
                      <w:r w:rsidR="000D70EE">
                        <w:instrText xml:space="preserve"> SEQ Рисунок \* ARABIC </w:instrText>
                      </w:r>
                      <w:r w:rsidR="000D70EE">
                        <w:fldChar w:fldCharType="separate"/>
                      </w:r>
                      <w:r>
                        <w:rPr>
                          <w:noProof/>
                        </w:rPr>
                        <w:t>1</w:t>
                      </w:r>
                      <w:r w:rsidR="000D70EE">
                        <w:rPr>
                          <w:noProof/>
                        </w:rPr>
                        <w:fldChar w:fldCharType="end"/>
                      </w:r>
                    </w:p>
                  </w:txbxContent>
                </v:textbox>
              </v:shape>
            </w:pict>
          </mc:Fallback>
        </mc:AlternateContent>
      </w:r>
      <w:r w:rsidR="001C7D48">
        <w:rPr>
          <w:noProof/>
        </w:rPr>
        <w:t xml:space="preserve"> </w:t>
      </w:r>
    </w:p>
    <w:sectPr w:rsidR="00D94AC3" w:rsidRPr="00DB0E9D" w:rsidSect="002E4993">
      <w:headerReference w:type="default" r:id="rId17"/>
      <w:pgSz w:w="11906" w:h="16838"/>
      <w:pgMar w:top="1134" w:right="0" w:bottom="850" w:left="709" w:header="708" w:footer="708" w:gutter="0"/>
      <w:pgNumType w:start="0"/>
      <w:cols w:num="2"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82268C" w:rsidRDefault="0082268C" w:rsidP="00D94AC3">
      <w:pPr>
        <w:spacing w:after="0" w:line="240" w:lineRule="auto"/>
      </w:pPr>
      <w:r>
        <w:separator/>
      </w:r>
    </w:p>
  </w:endnote>
  <w:endnote w:type="continuationSeparator" w:id="0">
    <w:p w:rsidR="0082268C" w:rsidRDefault="0082268C" w:rsidP="00D94AC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82268C" w:rsidRDefault="0082268C" w:rsidP="00D94AC3">
      <w:pPr>
        <w:spacing w:after="0" w:line="240" w:lineRule="auto"/>
      </w:pPr>
      <w:r>
        <w:separator/>
      </w:r>
    </w:p>
  </w:footnote>
  <w:footnote w:type="continuationSeparator" w:id="0">
    <w:p w:rsidR="0082268C" w:rsidRDefault="0082268C" w:rsidP="00D94AC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94AC3" w:rsidRPr="00D94AC3" w:rsidRDefault="00D94AC3" w:rsidP="00D94AC3">
    <w:pPr>
      <w:pStyle w:val="a5"/>
    </w:pPr>
    <w:r>
      <w:rPr>
        <w:noProof/>
      </w:rPr>
      <w:drawing>
        <wp:anchor distT="0" distB="0" distL="114300" distR="114300" simplePos="0" relativeHeight="251658240" behindDoc="1" locked="0" layoutInCell="1" allowOverlap="1">
          <wp:simplePos x="0" y="0"/>
          <wp:positionH relativeFrom="column">
            <wp:posOffset>-899795</wp:posOffset>
          </wp:positionH>
          <wp:positionV relativeFrom="paragraph">
            <wp:posOffset>-449580</wp:posOffset>
          </wp:positionV>
          <wp:extent cx="7560860" cy="10694958"/>
          <wp:effectExtent l="0" t="0" r="2540" b="0"/>
          <wp:wrapNone/>
          <wp:docPr id="6" name="Рисунок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Untitled-2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69248" cy="1070682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4112EE1"/>
    <w:multiLevelType w:val="hybridMultilevel"/>
    <w:tmpl w:val="3582449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b w:val="0"/>
        <w:i w:val="0"/>
        <w:color w:val="000000" w:themeColor="text1"/>
        <w:sz w:val="22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35F2FC8"/>
    <w:multiLevelType w:val="hybridMultilevel"/>
    <w:tmpl w:val="EC6EEC88"/>
    <w:lvl w:ilvl="0" w:tplc="041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24DD724C"/>
    <w:multiLevelType w:val="hybridMultilevel"/>
    <w:tmpl w:val="282EF2AE"/>
    <w:lvl w:ilvl="0" w:tplc="041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38B52694"/>
    <w:multiLevelType w:val="hybridMultilevel"/>
    <w:tmpl w:val="8EA837CE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 w15:restartNumberingAfterBreak="0">
    <w:nsid w:val="432230DA"/>
    <w:multiLevelType w:val="hybridMultilevel"/>
    <w:tmpl w:val="E0C8DC8C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  <w:b w:val="0"/>
        <w:i w:val="0"/>
        <w:color w:val="000000" w:themeColor="text1"/>
        <w:sz w:val="22"/>
      </w:rPr>
    </w:lvl>
    <w:lvl w:ilvl="2" w:tplc="041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448273BE"/>
    <w:multiLevelType w:val="hybridMultilevel"/>
    <w:tmpl w:val="3AD2E1F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b w:val="0"/>
        <w:i w:val="0"/>
        <w:color w:val="000000" w:themeColor="text1"/>
        <w:sz w:val="22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5476CD6"/>
    <w:multiLevelType w:val="hybridMultilevel"/>
    <w:tmpl w:val="5DD896C0"/>
    <w:lvl w:ilvl="0" w:tplc="041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7" w15:restartNumberingAfterBreak="0">
    <w:nsid w:val="485645D2"/>
    <w:multiLevelType w:val="hybridMultilevel"/>
    <w:tmpl w:val="586EE032"/>
    <w:lvl w:ilvl="0" w:tplc="0419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 w15:restartNumberingAfterBreak="0">
    <w:nsid w:val="568611F4"/>
    <w:multiLevelType w:val="hybridMultilevel"/>
    <w:tmpl w:val="EA0682B4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 w15:restartNumberingAfterBreak="0">
    <w:nsid w:val="72E044B7"/>
    <w:multiLevelType w:val="hybridMultilevel"/>
    <w:tmpl w:val="AFCA84D0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 w15:restartNumberingAfterBreak="0">
    <w:nsid w:val="7BA52970"/>
    <w:multiLevelType w:val="hybridMultilevel"/>
    <w:tmpl w:val="E3BE8F5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DEC29FF"/>
    <w:multiLevelType w:val="hybridMultilevel"/>
    <w:tmpl w:val="91F05084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 w15:restartNumberingAfterBreak="0">
    <w:nsid w:val="7F373778"/>
    <w:multiLevelType w:val="hybridMultilevel"/>
    <w:tmpl w:val="894CBAAE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4"/>
  </w:num>
  <w:num w:numId="3">
    <w:abstractNumId w:val="6"/>
  </w:num>
  <w:num w:numId="4">
    <w:abstractNumId w:val="8"/>
  </w:num>
  <w:num w:numId="5">
    <w:abstractNumId w:val="1"/>
  </w:num>
  <w:num w:numId="6">
    <w:abstractNumId w:val="7"/>
  </w:num>
  <w:num w:numId="7">
    <w:abstractNumId w:val="11"/>
  </w:num>
  <w:num w:numId="8">
    <w:abstractNumId w:val="3"/>
  </w:num>
  <w:num w:numId="9">
    <w:abstractNumId w:val="12"/>
  </w:num>
  <w:num w:numId="10">
    <w:abstractNumId w:val="2"/>
  </w:num>
  <w:num w:numId="11">
    <w:abstractNumId w:val="9"/>
  </w:num>
  <w:num w:numId="12">
    <w:abstractNumId w:val="5"/>
  </w:num>
  <w:num w:numId="1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hdrShapeDefaults>
    <o:shapedefaults v:ext="edit" spidmax="8193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D94AC3"/>
    <w:rsid w:val="00065306"/>
    <w:rsid w:val="00082A70"/>
    <w:rsid w:val="000905FA"/>
    <w:rsid w:val="00091F03"/>
    <w:rsid w:val="000B7BAA"/>
    <w:rsid w:val="000D3D21"/>
    <w:rsid w:val="000D70EE"/>
    <w:rsid w:val="000E080F"/>
    <w:rsid w:val="001571E6"/>
    <w:rsid w:val="00195292"/>
    <w:rsid w:val="001B650A"/>
    <w:rsid w:val="001C12A7"/>
    <w:rsid w:val="001C7D48"/>
    <w:rsid w:val="00205ACF"/>
    <w:rsid w:val="00212C05"/>
    <w:rsid w:val="002244C1"/>
    <w:rsid w:val="00246294"/>
    <w:rsid w:val="00246905"/>
    <w:rsid w:val="00296C7A"/>
    <w:rsid w:val="002C6DFB"/>
    <w:rsid w:val="002D3A23"/>
    <w:rsid w:val="002E4196"/>
    <w:rsid w:val="002E4993"/>
    <w:rsid w:val="003506E7"/>
    <w:rsid w:val="00357754"/>
    <w:rsid w:val="0036595D"/>
    <w:rsid w:val="00365AC1"/>
    <w:rsid w:val="003818FB"/>
    <w:rsid w:val="00383200"/>
    <w:rsid w:val="003E4E2F"/>
    <w:rsid w:val="003E6435"/>
    <w:rsid w:val="003F22BD"/>
    <w:rsid w:val="003F23B8"/>
    <w:rsid w:val="004125DB"/>
    <w:rsid w:val="00452C2D"/>
    <w:rsid w:val="004B5AA9"/>
    <w:rsid w:val="0052068A"/>
    <w:rsid w:val="00535BE5"/>
    <w:rsid w:val="00540495"/>
    <w:rsid w:val="00546345"/>
    <w:rsid w:val="0056124B"/>
    <w:rsid w:val="00577CE1"/>
    <w:rsid w:val="005B1B6E"/>
    <w:rsid w:val="005F2DF1"/>
    <w:rsid w:val="005F40DF"/>
    <w:rsid w:val="005F7F57"/>
    <w:rsid w:val="00616235"/>
    <w:rsid w:val="00631929"/>
    <w:rsid w:val="006368C1"/>
    <w:rsid w:val="006719B5"/>
    <w:rsid w:val="00674BFD"/>
    <w:rsid w:val="006E30BA"/>
    <w:rsid w:val="006F77EE"/>
    <w:rsid w:val="00712C3D"/>
    <w:rsid w:val="0073558A"/>
    <w:rsid w:val="007723B5"/>
    <w:rsid w:val="00786743"/>
    <w:rsid w:val="007C4CD3"/>
    <w:rsid w:val="007D6EE8"/>
    <w:rsid w:val="00816B69"/>
    <w:rsid w:val="0082268C"/>
    <w:rsid w:val="0084137D"/>
    <w:rsid w:val="008671DF"/>
    <w:rsid w:val="008674BE"/>
    <w:rsid w:val="008D1029"/>
    <w:rsid w:val="00910C28"/>
    <w:rsid w:val="00923A87"/>
    <w:rsid w:val="009244CC"/>
    <w:rsid w:val="009245AE"/>
    <w:rsid w:val="00951978"/>
    <w:rsid w:val="00954A18"/>
    <w:rsid w:val="009B3330"/>
    <w:rsid w:val="00A15ECA"/>
    <w:rsid w:val="00A6493E"/>
    <w:rsid w:val="00A669D1"/>
    <w:rsid w:val="00A86EA7"/>
    <w:rsid w:val="00AB6CAA"/>
    <w:rsid w:val="00AD2367"/>
    <w:rsid w:val="00AE080F"/>
    <w:rsid w:val="00AE6F93"/>
    <w:rsid w:val="00AF0AF3"/>
    <w:rsid w:val="00AF4209"/>
    <w:rsid w:val="00B32FAA"/>
    <w:rsid w:val="00B61363"/>
    <w:rsid w:val="00B84859"/>
    <w:rsid w:val="00B90B5C"/>
    <w:rsid w:val="00BB30C2"/>
    <w:rsid w:val="00BC2E3D"/>
    <w:rsid w:val="00BC5918"/>
    <w:rsid w:val="00C5428B"/>
    <w:rsid w:val="00CD1DF2"/>
    <w:rsid w:val="00D250E2"/>
    <w:rsid w:val="00D40819"/>
    <w:rsid w:val="00D9115E"/>
    <w:rsid w:val="00D94AC3"/>
    <w:rsid w:val="00DA3A4F"/>
    <w:rsid w:val="00DB0E9D"/>
    <w:rsid w:val="00E21B16"/>
    <w:rsid w:val="00E23170"/>
    <w:rsid w:val="00E65E40"/>
    <w:rsid w:val="00E80A14"/>
    <w:rsid w:val="00EA73C5"/>
    <w:rsid w:val="00ED2C38"/>
    <w:rsid w:val="00ED570B"/>
    <w:rsid w:val="00EF0B80"/>
    <w:rsid w:val="00F125DF"/>
    <w:rsid w:val="00F35182"/>
    <w:rsid w:val="00F664F6"/>
    <w:rsid w:val="00FB150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3"/>
    <o:shapelayout v:ext="edit">
      <o:idmap v:ext="edit" data="1"/>
    </o:shapelayout>
  </w:shapeDefaults>
  <w:decimalSymbol w:val=","/>
  <w:listSeparator w:val=";"/>
  <w14:docId w14:val="27F40E0C"/>
  <w15:docId w15:val="{D020E41C-FA18-4F6F-8AB1-58C77A1EBB5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94AC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94AC3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D94AC3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D94AC3"/>
  </w:style>
  <w:style w:type="paragraph" w:styleId="a7">
    <w:name w:val="footer"/>
    <w:basedOn w:val="a"/>
    <w:link w:val="a8"/>
    <w:uiPriority w:val="99"/>
    <w:unhideWhenUsed/>
    <w:rsid w:val="00D94AC3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D94AC3"/>
  </w:style>
  <w:style w:type="paragraph" w:styleId="a9">
    <w:name w:val="Normal (Web)"/>
    <w:basedOn w:val="a"/>
    <w:uiPriority w:val="99"/>
    <w:unhideWhenUsed/>
    <w:rsid w:val="00B90B5C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</w:rPr>
  </w:style>
  <w:style w:type="paragraph" w:styleId="aa">
    <w:name w:val="caption"/>
    <w:basedOn w:val="a"/>
    <w:next w:val="a"/>
    <w:uiPriority w:val="35"/>
    <w:unhideWhenUsed/>
    <w:qFormat/>
    <w:rsid w:val="0073558A"/>
    <w:pPr>
      <w:spacing w:line="240" w:lineRule="auto"/>
    </w:pPr>
    <w:rPr>
      <w:i/>
      <w:iCs/>
      <w:color w:val="1F497D" w:themeColor="text2"/>
      <w:sz w:val="18"/>
      <w:szCs w:val="18"/>
    </w:rPr>
  </w:style>
  <w:style w:type="paragraph" w:styleId="ab">
    <w:name w:val="List Paragraph"/>
    <w:basedOn w:val="a"/>
    <w:uiPriority w:val="34"/>
    <w:qFormat/>
    <w:rsid w:val="00357754"/>
    <w:pPr>
      <w:ind w:left="720"/>
      <w:contextualSpacing/>
    </w:pPr>
  </w:style>
  <w:style w:type="character" w:styleId="ac">
    <w:name w:val="Strong"/>
    <w:basedOn w:val="a0"/>
    <w:uiPriority w:val="22"/>
    <w:qFormat/>
    <w:rsid w:val="00452C2D"/>
    <w:rPr>
      <w:b/>
      <w:bCs/>
    </w:rPr>
  </w:style>
  <w:style w:type="character" w:styleId="ad">
    <w:name w:val="Hyperlink"/>
    <w:basedOn w:val="a0"/>
    <w:uiPriority w:val="99"/>
    <w:semiHidden/>
    <w:unhideWhenUsed/>
    <w:rsid w:val="00786743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93272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110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7762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472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114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4.pn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3.jpeg"/><Relationship Id="rId17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ay71lychik.orsk@yandex.ru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10" Type="http://schemas.openxmlformats.org/officeDocument/2006/relationships/image" Target="media/image2.gif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mailto:ay71lychik.orsk@yandex.ru" TargetMode="External"/><Relationship Id="rId14" Type="http://schemas.openxmlformats.org/officeDocument/2006/relationships/image" Target="media/image5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CEB44-B5A4-465C-BBAE-021D036FE7F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195</TotalTime>
  <Pages>1</Pages>
  <Words>1</Words>
  <Characters>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Павел</dc:creator>
  <cp:lastModifiedBy>Professional</cp:lastModifiedBy>
  <cp:revision>6</cp:revision>
  <cp:lastPrinted>2009-01-08T12:05:00Z</cp:lastPrinted>
  <dcterms:created xsi:type="dcterms:W3CDTF">2020-12-28T16:06:00Z</dcterms:created>
  <dcterms:modified xsi:type="dcterms:W3CDTF">2020-12-29T08:11:00Z</dcterms:modified>
</cp:coreProperties>
</file>