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AC3" w:rsidRPr="00DB0E9D" w:rsidRDefault="009504DE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Pr="00CD1DF2" w:rsidRDefault="009812CB" w:rsidP="000B6283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CC240A7" wp14:editId="1336FF2B">
                        <wp:extent cx="1905000" cy="1790700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4.jpg"/>
                                <pic:cNvPicPr/>
                              </pic:nvPicPr>
                              <pic:blipFill rotWithShape="1">
                                <a:blip r:embed="rId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301" r="13495" b="25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07294" cy="17928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9812CB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дошкольное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образовательное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Центр развития ребенка – детский сад № 120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г. </w:t>
                  </w:r>
                  <w:proofErr w:type="spellStart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Орска</w:t>
                  </w:r>
                  <w:proofErr w:type="spellEnd"/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«Крепыш»</w:t>
                  </w:r>
                </w:p>
                <w:p w:rsidR="002C6DFB" w:rsidRPr="009812CB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еский</w:t>
                  </w:r>
                  <w:proofErr w:type="spellEnd"/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30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ул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Беляева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1</w:t>
                  </w:r>
                  <w:r w:rsid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-12 часов,     кратковременного-3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установленные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9812CB" w:rsidRDefault="009812C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Цыганова</w:t>
                  </w:r>
                </w:p>
                <w:p w:rsidR="002C6DFB" w:rsidRPr="002C6DFB" w:rsidRDefault="009812C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Елена Николаевна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FB1501" w:rsidRDefault="009812CB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40-02-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04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; 40-02-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05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r w:rsidRPr="009812C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mdoau_120_krepysh@mail.ru</w:t>
                  </w:r>
                </w:p>
                <w:p w:rsidR="00CD1DF2" w:rsidRPr="00CD1DF2" w:rsidRDefault="00E251F2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133475" cy="1133475"/>
                        <wp:effectExtent l="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qr-code.gif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475" cy="1133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1,5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лет до прекра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E5812" w:rsidRDefault="00AE5812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300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й состав детей в учреждении – 268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AE5812" w:rsidRDefault="00AE5812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A6493E" w:rsidP="0084137D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группы ком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бинированной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направленности для детей с 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ФНР, ФФНР – 2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групп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ы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;</w:t>
                  </w:r>
                </w:p>
                <w:p w:rsidR="00357754" w:rsidRPr="00452C2D" w:rsidRDefault="00A6493E" w:rsidP="0084137D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группы</w:t>
                  </w:r>
                  <w:r w:rsidR="002B182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общеразвивающей направленности– 9 групп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  <w:r w:rsidR="005F40DF" w:rsidRPr="00452C2D">
                    <w:rPr>
                      <w:b/>
                      <w:i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84137D" w:rsidRPr="00452C2D" w:rsidRDefault="002B1828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учител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>ь</w:t>
                  </w:r>
                  <w:r>
                    <w:rPr>
                      <w:rFonts w:ascii="Times New Roman" w:hAnsi="Times New Roman" w:cs="Times New Roman"/>
                    </w:rPr>
                    <w:t>- логопед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1 человек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>)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,</w:t>
                  </w:r>
                </w:p>
                <w:p w:rsidR="0084137D" w:rsidRPr="00452C2D" w:rsidRDefault="002B1828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музыкальный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руководитель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2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 педагог – психолог (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5F40DF" w:rsidRPr="00452C2D">
                    <w:rPr>
                      <w:rFonts w:ascii="Times New Roman" w:hAnsi="Times New Roman" w:cs="Times New Roman"/>
                    </w:rPr>
                    <w:t>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212C05" w:rsidRPr="00452C2D" w:rsidRDefault="002B1828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воспитатели (15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человек).</w:t>
                  </w:r>
                </w:p>
                <w:p w:rsidR="00AE5812" w:rsidRDefault="00AE5812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="002B1828">
                    <w:rPr>
                      <w:rFonts w:ascii="Times New Roman" w:hAnsi="Times New Roman" w:cs="Times New Roman"/>
                      <w:lang w:val="ru-RU"/>
                    </w:rPr>
                    <w:t>м – 34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="002B1828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2B1828">
                    <w:rPr>
                      <w:rFonts w:ascii="Times New Roman" w:hAnsi="Times New Roman" w:cs="Times New Roman"/>
                      <w:lang w:val="ru-RU"/>
                    </w:rPr>
                    <w:t>66</w:t>
                  </w:r>
                  <w:r w:rsidRPr="00452C2D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2B1828">
                    <w:rPr>
                      <w:rFonts w:ascii="Times New Roman" w:hAnsi="Times New Roman" w:cs="Times New Roman"/>
                      <w:lang w:val="ru-RU"/>
                    </w:rPr>
                    <w:t>82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AE5812" w:rsidRDefault="00AE5812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kern w:val="24"/>
                      <w:sz w:val="22"/>
                      <w:szCs w:val="22"/>
                    </w:rPr>
                  </w:pP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452C2D" w:rsidRDefault="002B1828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>
                    <w:rPr>
                      <w:kern w:val="24"/>
                      <w:sz w:val="22"/>
                      <w:szCs w:val="22"/>
                    </w:rPr>
                    <w:t>Учреждение 1987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года застройки, состояние здания и помещений удовлетворительное. В 2018 году произведен ремонт</w:t>
                  </w:r>
                  <w:r>
                    <w:rPr>
                      <w:kern w:val="24"/>
                      <w:sz w:val="22"/>
                      <w:szCs w:val="22"/>
                    </w:rPr>
                    <w:t xml:space="preserve"> кровли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,</w:t>
                  </w:r>
                  <w:r w:rsidR="000B6283">
                    <w:rPr>
                      <w:kern w:val="24"/>
                      <w:sz w:val="22"/>
                      <w:szCs w:val="22"/>
                    </w:rPr>
                    <w:t xml:space="preserve"> бассейна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2019 г. – ремонт</w:t>
                  </w:r>
                  <w:r>
                    <w:rPr>
                      <w:kern w:val="24"/>
                      <w:sz w:val="22"/>
                      <w:szCs w:val="22"/>
                    </w:rPr>
                    <w:t xml:space="preserve"> пищеблока</w:t>
                  </w:r>
                  <w:r w:rsidR="000B6283">
                    <w:rPr>
                      <w:kern w:val="24"/>
                      <w:sz w:val="22"/>
                      <w:szCs w:val="22"/>
                    </w:rPr>
                    <w:t>, спортивного зала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, 2020 г. –</w:t>
                  </w:r>
                  <w:r w:rsidR="000B6283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косметический ремонт пом</w:t>
                  </w:r>
                  <w:r w:rsidR="000B6283">
                    <w:rPr>
                      <w:kern w:val="24"/>
                      <w:sz w:val="22"/>
                      <w:szCs w:val="22"/>
                    </w:rPr>
                    <w:t>ещений (группы), уложена плитка в беседках</w:t>
                  </w:r>
                </w:p>
                <w:p w:rsidR="00AE5812" w:rsidRDefault="00AE5812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kern w:val="24"/>
                      <w:sz w:val="22"/>
                      <w:szCs w:val="22"/>
                    </w:rPr>
                  </w:pP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оборудованием составляет 80%.  Группы оснащены дидактическими материалами, наглядными пос</w:t>
                  </w:r>
                  <w:r w:rsidR="000B6283">
                    <w:rPr>
                      <w:kern w:val="24"/>
                      <w:sz w:val="22"/>
                      <w:szCs w:val="22"/>
                    </w:rPr>
                    <w:t xml:space="preserve">обиями для обучения, воспитания. В детском саду имеются кабинеты логопеда и педагога-психолога. </w:t>
                  </w:r>
                </w:p>
                <w:p w:rsidR="00AE5812" w:rsidRDefault="00AE5812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3E6435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AE5812" w:rsidRDefault="00AE5812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0B6283" w:rsidRDefault="000B6283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- Проведение региональной площадки Всероссийского съезда работников дошкольного образования на тему «Дети раннего возраста»(2020)</w:t>
                  </w:r>
                </w:p>
                <w:p w:rsidR="00AE5812" w:rsidRDefault="00AE5812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0B6283" w:rsidRPr="00452C2D" w:rsidRDefault="000B6283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- Участники Всероссийских</w:t>
                  </w:r>
                  <w:r w:rsidR="00AE5812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 xml:space="preserve"> и международных конкурсов</w:t>
                  </w:r>
                </w:p>
                <w:p w:rsidR="005F40DF" w:rsidRDefault="005F40DF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AE5812" w:rsidRDefault="00AE5812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t xml:space="preserve"> </w:t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704850" cy="969365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 001.jpg"/>
                                <pic:cNvPicPr/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6612" cy="971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t xml:space="preserve">  </w:t>
                  </w:r>
                  <w:r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</w:t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704850" cy="992205"/>
                        <wp:effectExtent l="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иплом 1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4933" cy="9923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  </w:t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695325" cy="983250"/>
                        <wp:effectExtent l="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 д.jp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775" cy="9838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 </w:t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723900" cy="1023562"/>
                        <wp:effectExtent l="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Тагирова А.tif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604" cy="10245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 </w:t>
                  </w: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693916" cy="981075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65952ВО1.Б.2020.4.pn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9573" cy="9890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812" w:rsidRDefault="00AE5812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84137D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2C6DFB" w:rsidRPr="00DB0E9D" w:rsidRDefault="002C6DFB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sz w:val="22"/>
                      <w:szCs w:val="22"/>
                    </w:rPr>
                  </w:pP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proofErr w:type="spellStart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ремонтно</w:t>
                  </w:r>
                  <w:proofErr w:type="spellEnd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452C2D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84137D" w:rsidRPr="00452C2D" w:rsidRDefault="0084137D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Организация </w:t>
                  </w:r>
                  <w:r w:rsidR="00AE58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консультационной помощи 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оказанию психолого-педагогической, диагностической и консультативной помощи родителям с детьми раннего возр</w:t>
                  </w:r>
                  <w:r w:rsidR="00ED2C3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аста от 0 до 3 лет.</w:t>
                  </w:r>
                  <w:bookmarkStart w:id="0" w:name="_GoBack"/>
                  <w:bookmarkEnd w:id="0"/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r w:rsidR="009504DE">
                    <w:fldChar w:fldCharType="begin"/>
                  </w:r>
                  <w:r w:rsidR="009504DE">
                    <w:instrText xml:space="preserve"> SEQ Рисунок \* ARABIC </w:instrText>
                  </w:r>
                  <w:r w:rsidR="009504DE">
                    <w:fldChar w:fldCharType="separate"/>
                  </w:r>
                  <w:r>
                    <w:rPr>
                      <w:noProof/>
                    </w:rPr>
                    <w:t>1</w:t>
                  </w:r>
                  <w:r w:rsidR="009504DE">
                    <w:rPr>
                      <w:noProof/>
                    </w:rPr>
                    <w:fldChar w:fldCharType="end"/>
                  </w:r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8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04DE" w:rsidRDefault="009504DE" w:rsidP="00D94AC3">
      <w:pPr>
        <w:spacing w:after="0" w:line="240" w:lineRule="auto"/>
      </w:pPr>
      <w:r>
        <w:separator/>
      </w:r>
    </w:p>
  </w:endnote>
  <w:endnote w:type="continuationSeparator" w:id="0">
    <w:p w:rsidR="009504DE" w:rsidRDefault="009504DE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04DE" w:rsidRDefault="009504DE" w:rsidP="00D94AC3">
      <w:pPr>
        <w:spacing w:after="0" w:line="240" w:lineRule="auto"/>
      </w:pPr>
      <w:r>
        <w:separator/>
      </w:r>
    </w:p>
  </w:footnote>
  <w:footnote w:type="continuationSeparator" w:id="0">
    <w:p w:rsidR="009504DE" w:rsidRDefault="009504DE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4AC3"/>
    <w:rsid w:val="00065306"/>
    <w:rsid w:val="00082A70"/>
    <w:rsid w:val="000905FA"/>
    <w:rsid w:val="00091F03"/>
    <w:rsid w:val="000B6283"/>
    <w:rsid w:val="000B7BAA"/>
    <w:rsid w:val="000D3D21"/>
    <w:rsid w:val="000E080F"/>
    <w:rsid w:val="00195292"/>
    <w:rsid w:val="001B650A"/>
    <w:rsid w:val="001C12A7"/>
    <w:rsid w:val="001C7D48"/>
    <w:rsid w:val="00212C05"/>
    <w:rsid w:val="002244C1"/>
    <w:rsid w:val="00246294"/>
    <w:rsid w:val="00246905"/>
    <w:rsid w:val="002B1828"/>
    <w:rsid w:val="002C6DFB"/>
    <w:rsid w:val="002D3A23"/>
    <w:rsid w:val="002E4196"/>
    <w:rsid w:val="002E4993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F2DF1"/>
    <w:rsid w:val="005F40DF"/>
    <w:rsid w:val="005F7F57"/>
    <w:rsid w:val="00616235"/>
    <w:rsid w:val="00631929"/>
    <w:rsid w:val="006368C1"/>
    <w:rsid w:val="006719B5"/>
    <w:rsid w:val="006F77EE"/>
    <w:rsid w:val="00712C3D"/>
    <w:rsid w:val="0073558A"/>
    <w:rsid w:val="007723B5"/>
    <w:rsid w:val="007C4CD3"/>
    <w:rsid w:val="007D6EE8"/>
    <w:rsid w:val="00816B69"/>
    <w:rsid w:val="0084137D"/>
    <w:rsid w:val="008671DF"/>
    <w:rsid w:val="008674BE"/>
    <w:rsid w:val="00923A87"/>
    <w:rsid w:val="009244CC"/>
    <w:rsid w:val="009245AE"/>
    <w:rsid w:val="009504DE"/>
    <w:rsid w:val="00954A18"/>
    <w:rsid w:val="009812CB"/>
    <w:rsid w:val="009B3330"/>
    <w:rsid w:val="00A15ECA"/>
    <w:rsid w:val="00A6493E"/>
    <w:rsid w:val="00A669D1"/>
    <w:rsid w:val="00A86EA7"/>
    <w:rsid w:val="00AB6CAA"/>
    <w:rsid w:val="00AD2367"/>
    <w:rsid w:val="00AE080F"/>
    <w:rsid w:val="00AE5812"/>
    <w:rsid w:val="00AE6F93"/>
    <w:rsid w:val="00AF0AF3"/>
    <w:rsid w:val="00B61363"/>
    <w:rsid w:val="00B84859"/>
    <w:rsid w:val="00B90B5C"/>
    <w:rsid w:val="00BB30C2"/>
    <w:rsid w:val="00BC2E3D"/>
    <w:rsid w:val="00BC5918"/>
    <w:rsid w:val="00C5428B"/>
    <w:rsid w:val="00CD1DF2"/>
    <w:rsid w:val="00D250E2"/>
    <w:rsid w:val="00D40819"/>
    <w:rsid w:val="00D9115E"/>
    <w:rsid w:val="00D94AC3"/>
    <w:rsid w:val="00DA3A4F"/>
    <w:rsid w:val="00DB0E9D"/>
    <w:rsid w:val="00E21B16"/>
    <w:rsid w:val="00E23170"/>
    <w:rsid w:val="00E251F2"/>
    <w:rsid w:val="00E65E40"/>
    <w:rsid w:val="00ED2C38"/>
    <w:rsid w:val="00ED570B"/>
    <w:rsid w:val="00EF0B80"/>
    <w:rsid w:val="00F125DF"/>
    <w:rsid w:val="00F35182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gi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44D955-5568-4232-B527-A5AA93A07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МДОАУ №120</cp:lastModifiedBy>
  <cp:revision>16</cp:revision>
  <cp:lastPrinted>2009-01-08T12:05:00Z</cp:lastPrinted>
  <dcterms:created xsi:type="dcterms:W3CDTF">2020-12-23T13:32:00Z</dcterms:created>
  <dcterms:modified xsi:type="dcterms:W3CDTF">2020-12-29T06:54:00Z</dcterms:modified>
</cp:coreProperties>
</file>