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712B27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4" o:spid="_x0000_s1037" style="position:absolute;left:0;text-align:left;margin-left:173.8pt;margin-top:-55.95pt;width:385.05pt;height:840.75pt;z-index:251661309;visibility:visible;mso-position-horizontal-relative:margin;mso-width-relative:margin" wrapcoords="-42 -19 -42 21639 21642 21639 21642 -19 -42 -19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Pr="00452C2D" w:rsidRDefault="00452C2D" w:rsidP="00253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885F57" w:rsidRPr="00885F5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воспитание </w:t>
                  </w:r>
                  <w:r w:rsidR="00885F5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 образование детей дошкольного</w:t>
                  </w:r>
                  <w:r w:rsidR="00885F57" w:rsidRPr="00885F5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 возраста.</w:t>
                  </w:r>
                </w:p>
                <w:p w:rsidR="00452C2D" w:rsidRDefault="00452C2D" w:rsidP="00253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A6493E" w:rsidP="002536C5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="00DE0731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5F40DF" w:rsidRDefault="002C6DFB" w:rsidP="002536C5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</w:t>
                  </w:r>
                  <w:r w:rsidR="00DF3E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1,5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лет до прекра</w:t>
                  </w:r>
                  <w:r w:rsidR="00AD07C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</w:t>
                  </w:r>
                  <w:r w:rsidR="00DE0731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DE0731" w:rsidRDefault="00DE0731" w:rsidP="002536C5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услуги, в том числе и платные образовательные услуги.</w:t>
                  </w: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E77D3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313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</w:t>
                  </w:r>
                  <w:r w:rsidR="00DF3EA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й состав детей в учреждении – 3</w:t>
                  </w:r>
                  <w:r w:rsidR="00E77D3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32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5F40DF" w:rsidRPr="00452C2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357754" w:rsidRPr="00452C2D" w:rsidRDefault="00DF3EA2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12 групп общеразвивающей направленности.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84137D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музыкальный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руководитель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DF3EA2"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="00DF3EA2"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 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старший воспитатель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</w:t>
                  </w:r>
                  <w:proofErr w:type="spellStart"/>
                  <w:r w:rsidR="005F40DF"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="005F40DF" w:rsidRPr="00452C2D">
                    <w:rPr>
                      <w:rFonts w:ascii="Times New Roman" w:hAnsi="Times New Roman" w:cs="Times New Roman"/>
                    </w:rPr>
                    <w:t>)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212C05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воспитатели (1</w:t>
                  </w:r>
                  <w:r w:rsidR="00DF3EA2">
                    <w:rPr>
                      <w:rFonts w:ascii="Times New Roman" w:hAnsi="Times New Roman" w:cs="Times New Roman"/>
                      <w:lang w:val="ru-RU"/>
                    </w:rPr>
                    <w:t>9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человек).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DF3EA2">
                    <w:rPr>
                      <w:rFonts w:ascii="Times New Roman" w:hAnsi="Times New Roman" w:cs="Times New Roman"/>
                      <w:lang w:val="ru-RU"/>
                    </w:rPr>
                    <w:t>47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DF3EA2">
                    <w:rPr>
                      <w:rFonts w:ascii="Times New Roman" w:hAnsi="Times New Roman" w:cs="Times New Roman"/>
                      <w:lang w:val="ru-RU"/>
                    </w:rPr>
                    <w:t>53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  <w:r w:rsidR="002A72C6"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Pr="00452C2D" w:rsidRDefault="00DB0E9D" w:rsidP="00253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197</w:t>
                  </w:r>
                  <w:r w:rsidR="002A72C6">
                    <w:rPr>
                      <w:kern w:val="24"/>
                      <w:sz w:val="22"/>
                      <w:szCs w:val="22"/>
                    </w:rPr>
                    <w:t>0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</w:t>
                  </w:r>
                  <w:r w:rsidR="002A72C6">
                    <w:rPr>
                      <w:kern w:val="24"/>
                      <w:sz w:val="22"/>
                      <w:szCs w:val="22"/>
                    </w:rPr>
                    <w:t xml:space="preserve"> В 2012 году в резуль</w:t>
                  </w:r>
                  <w:r w:rsidR="00F42E12">
                    <w:rPr>
                      <w:kern w:val="24"/>
                      <w:sz w:val="22"/>
                      <w:szCs w:val="22"/>
                    </w:rPr>
                    <w:t>тате реорганизации было присоедине</w:t>
                  </w:r>
                  <w:r w:rsidR="002A72C6">
                    <w:rPr>
                      <w:kern w:val="24"/>
                      <w:sz w:val="22"/>
                      <w:szCs w:val="22"/>
                    </w:rPr>
                    <w:t>но</w:t>
                  </w:r>
                  <w:r w:rsidR="00F42E12">
                    <w:rPr>
                      <w:kern w:val="24"/>
                      <w:sz w:val="22"/>
                      <w:szCs w:val="22"/>
                    </w:rPr>
                    <w:t xml:space="preserve"> ДОУ № 61 (1967 г.). Состояние зданий и помещений удовлетворительное. Ежегодно в корпусах</w:t>
                  </w:r>
                  <w:r w:rsidR="00E77D3B">
                    <w:rPr>
                      <w:kern w:val="24"/>
                      <w:sz w:val="22"/>
                      <w:szCs w:val="22"/>
                    </w:rPr>
                    <w:t xml:space="preserve"> учреждения производится необходимый ремонт.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892A1A" w:rsidRDefault="003E6435" w:rsidP="00253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</w:t>
                  </w:r>
                  <w:r w:rsidR="00C61987">
                    <w:rPr>
                      <w:kern w:val="24"/>
                      <w:sz w:val="22"/>
                      <w:szCs w:val="22"/>
                    </w:rPr>
                    <w:t>78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%. </w:t>
                  </w:r>
                  <w:r w:rsidR="00C61987">
                    <w:rPr>
                      <w:kern w:val="24"/>
                      <w:sz w:val="22"/>
                      <w:szCs w:val="22"/>
                    </w:rPr>
                    <w:t xml:space="preserve"> Группы оснащены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дидактическими материалами, наглядными пособиями</w:t>
                  </w:r>
                  <w:r w:rsidR="00C61987">
                    <w:rPr>
                      <w:kern w:val="24"/>
                      <w:sz w:val="22"/>
                      <w:szCs w:val="22"/>
                    </w:rPr>
                    <w:t>, оргтехникой</w:t>
                  </w:r>
                  <w:r w:rsidR="00892A1A">
                    <w:rPr>
                      <w:kern w:val="24"/>
                      <w:sz w:val="22"/>
                      <w:szCs w:val="22"/>
                    </w:rPr>
                    <w:t xml:space="preserve"> для обучения и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воспитания </w:t>
                  </w:r>
                  <w:r w:rsidR="00C61987">
                    <w:rPr>
                      <w:kern w:val="24"/>
                      <w:sz w:val="22"/>
                      <w:szCs w:val="22"/>
                    </w:rPr>
                    <w:t>детей.</w:t>
                  </w:r>
                  <w:r w:rsidR="00892A1A" w:rsidRPr="00892A1A">
                    <w:t xml:space="preserve"> </w:t>
                  </w:r>
                  <w:r w:rsidR="00892A1A">
                    <w:rPr>
                      <w:kern w:val="24"/>
                      <w:sz w:val="22"/>
                      <w:szCs w:val="22"/>
                    </w:rPr>
                    <w:t xml:space="preserve">Музыкальный (спортивный зал) </w:t>
                  </w:r>
                  <w:r w:rsidR="00892A1A" w:rsidRPr="00892A1A">
                    <w:rPr>
                      <w:kern w:val="24"/>
                      <w:sz w:val="22"/>
                      <w:szCs w:val="22"/>
                    </w:rPr>
                    <w:t>оборудованием, дидактическим и нагля</w:t>
                  </w:r>
                  <w:r w:rsidR="00892A1A">
                    <w:rPr>
                      <w:kern w:val="24"/>
                      <w:sz w:val="22"/>
                      <w:szCs w:val="22"/>
                    </w:rPr>
                    <w:t>дным материалом соответствующей направленности.</w:t>
                  </w:r>
                </w:p>
                <w:p w:rsidR="003E6435" w:rsidRPr="00892A1A" w:rsidRDefault="003E6435" w:rsidP="0035619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E6435" w:rsidRPr="00452C2D" w:rsidRDefault="003E6435" w:rsidP="0035619B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Победитель Всероссийского смотра - конкурса «</w:t>
                  </w:r>
                  <w:r w:rsidR="00892A1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Образцовый детский сад 2019-2020».</w:t>
                  </w:r>
                </w:p>
                <w:p w:rsidR="00ED2C38" w:rsidRPr="00452C2D" w:rsidRDefault="00892A1A" w:rsidP="0035619B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Свидетельство О занесении на Доску Почета Октябрьского района г</w:t>
                  </w:r>
                  <w:proofErr w:type="gram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.О</w:t>
                  </w:r>
                  <w:proofErr w:type="gramEnd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рска, 2020г.</w:t>
                  </w:r>
                </w:p>
                <w:p w:rsidR="005F40DF" w:rsidRPr="00DD6EBC" w:rsidRDefault="00892A1A" w:rsidP="0035619B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Благодарственное письмо за </w:t>
                  </w:r>
                  <w:r w:rsidR="0007196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участие в </w:t>
                  </w:r>
                  <w:r w:rsidR="00071963">
                    <w:rPr>
                      <w:color w:val="000000" w:themeColor="text1"/>
                      <w:kern w:val="24"/>
                      <w:sz w:val="22"/>
                      <w:szCs w:val="22"/>
                      <w:lang w:val="en-US"/>
                    </w:rPr>
                    <w:t>VI</w:t>
                  </w:r>
                  <w:r w:rsidR="00071963" w:rsidRPr="0007196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7196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Всероссийском съезде работников дошкольного образования</w:t>
                  </w:r>
                  <w:r w:rsidR="003E6435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DD6EBC" w:rsidRPr="00452C2D" w:rsidRDefault="00DD6EBC" w:rsidP="0035619B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Участие педагогов и детей в Международных, Всероссийских, региональных и муниципальных конкурсах, выставках и др.</w:t>
                  </w:r>
                </w:p>
                <w:p w:rsidR="00071963" w:rsidRDefault="00071963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071963" w:rsidRDefault="00071963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809625" cy="1247775"/>
                        <wp:effectExtent l="19050" t="0" r="9525" b="0"/>
                        <wp:docPr id="21" name="Рисунок 20" descr="Образцовый ДС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разцовый ДС.jpeg"/>
                                <pic:cNvPicPr/>
                              </pic:nvPicPr>
                              <pic:blipFill>
                                <a:blip r:embed="rId8"/>
                                <a:srcRect l="7028" r="7631" b="43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6EBC"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828675" cy="1285875"/>
                        <wp:effectExtent l="19050" t="0" r="9525" b="0"/>
                        <wp:docPr id="22" name="Рисунок 21" descr="Доска Почета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оска Почета.jpeg"/>
                                <pic:cNvPicPr/>
                              </pic:nvPicPr>
                              <pic:blipFill>
                                <a:blip r:embed="rId9"/>
                                <a:srcRect l="6122" r="5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675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6EBC"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923318" cy="1304925"/>
                        <wp:effectExtent l="19050" t="0" r="0" b="0"/>
                        <wp:docPr id="24" name="Рисунок 14" descr="Смыкова _83 Орск_page-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мыкова _83 Орск_page-000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943" cy="1304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6EBC"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821055" cy="1304925"/>
                        <wp:effectExtent l="19050" t="0" r="0" b="0"/>
                        <wp:docPr id="25" name="Рисунок 2" descr="E:\Documents and Settings\1\Рабочий стол\ПЕДАГОГИ\ДИПЛОМЫ, СЕРТИФИКАТЫ, УДОСТОВЕРЕНИЯ\Лобина\Лобина Юля Васильев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Documents and Settings\1\Рабочий стол\ПЕДАГОГИ\ДИПЛОМЫ, СЕРТИФИКАТЫ, УДОСТОВЕРЕНИЯ\Лобина\Лобина Юля Васильев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5151" t="5839" r="60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05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6EBC">
                    <w:rPr>
                      <w:rFonts w:asciiTheme="majorHAnsi" w:hAnsiTheme="majorHAnsi"/>
                      <w:b/>
                      <w:i/>
                      <w:noProof/>
                      <w:color w:val="000000" w:themeColor="text1"/>
                      <w:kern w:val="24"/>
                    </w:rPr>
                    <w:drawing>
                      <wp:inline distT="0" distB="0" distL="0" distR="0">
                        <wp:extent cx="850945" cy="1276350"/>
                        <wp:effectExtent l="19050" t="0" r="6305" b="0"/>
                        <wp:docPr id="2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r="5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094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1963" w:rsidRDefault="00071963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2536C5" w:rsidRDefault="002536C5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2536C5" w:rsidRDefault="002536C5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2C6DFB" w:rsidRPr="0035619B" w:rsidRDefault="0084137D" w:rsidP="0035619B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84137D" w:rsidRPr="00ED570B" w:rsidRDefault="002C6DFB" w:rsidP="0035619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</w:t>
                  </w:r>
                  <w:r w:rsidR="002D3A23" w:rsidRP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роведение </w:t>
                  </w:r>
                  <w:proofErr w:type="spellStart"/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ремонтно</w:t>
                  </w:r>
                  <w:proofErr w:type="spellEnd"/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– профилактических работ </w:t>
                  </w:r>
                  <w:r w:rsidR="00E2317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санитарными и техническими требованиями </w:t>
                  </w:r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созданию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пребывания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воспитанников и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работ</w:t>
                  </w:r>
                  <w:r w:rsidR="00E23170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ников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ДОУ.</w:t>
                  </w:r>
                </w:p>
                <w:p w:rsidR="0084137D" w:rsidRDefault="002C6DFB" w:rsidP="0035619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35619B">
                    <w:t>Совершенствование</w:t>
                  </w:r>
                  <w:r w:rsidR="00452C2D" w:rsidRPr="0035619B">
                    <w:t xml:space="preserve"> развивающей среды прилегающей территории</w:t>
                  </w:r>
                  <w:r w:rsidRPr="0035619B">
                    <w:t xml:space="preserve"> (прогулочных участков и спортивной площадки) </w:t>
                  </w:r>
                  <w:r w:rsidR="00452C2D" w:rsidRPr="0035619B">
                    <w:t xml:space="preserve"> в соответствии с ФГОС </w:t>
                  </w:r>
                  <w:proofErr w:type="gramStart"/>
                  <w:r w:rsidR="00452C2D" w:rsidRPr="0035619B">
                    <w:t>ДО</w:t>
                  </w:r>
                  <w:proofErr w:type="gramEnd"/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35619B" w:rsidRDefault="0035619B" w:rsidP="0035619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t>Внедрение в образовательный процесс программы «Вдохновение»</w:t>
                  </w:r>
                  <w:r w:rsidRPr="0035619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885F57"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-672465</wp:posOffset>
            </wp:positionV>
            <wp:extent cx="1533525" cy="1533525"/>
            <wp:effectExtent l="19050" t="0" r="9525" b="0"/>
            <wp:wrapNone/>
            <wp:docPr id="8" name="Рисунок 2" descr="D:\ОБРАЗЦОВЫЙ ДС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РАЗЦОВЫЙ ДС\1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7" o:spid="_x0000_s1040" style="position:absolute;left:0;text-align:left;margin-left:-.6pt;margin-top:-81.45pt;width:197.85pt;height:960.75pt;z-index:251662334;visibility:visible;mso-position-horizontal-relative:page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885F57" w:rsidRDefault="00CD1DF2" w:rsidP="005637F9">
                  <w:pP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en-US" w:eastAsia="ru-RU"/>
                    </w:rPr>
                  </w:pPr>
                </w:p>
                <w:p w:rsidR="00CD1DF2" w:rsidRPr="000E080F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дошкольное 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«Детский сад №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83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общеразвивающего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вида с приоритетным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осуществлением  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познавательно-речевого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звити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я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воспитанников» г. Орска</w:t>
                  </w:r>
                </w:p>
                <w:p w:rsidR="005637F9" w:rsidRDefault="00CD1DF2" w:rsidP="00DE07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1 корпус-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46242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6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ул. 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Медногорская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Б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;</w:t>
                  </w:r>
                  <w:r w:rsidR="005637F9" w:rsidRP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885F57" w:rsidRPr="00885F57" w:rsidRDefault="00885F57" w:rsidP="00DE073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</w:t>
                  </w:r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корпус- </w:t>
                  </w:r>
                  <w:r w:rsidR="005637F9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4624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31</w:t>
                  </w:r>
                  <w:r w:rsidR="005637F9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пр. Ленина</w:t>
                  </w:r>
                  <w:r w:rsidR="005637F9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60</w:t>
                  </w:r>
                  <w:r w:rsidR="005637F9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</w:t>
                  </w:r>
                  <w:r w:rsidR="005637F9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  <w:proofErr w:type="gramStart"/>
                  <w:r w:rsidR="005637F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;</w:t>
                  </w:r>
                  <w:proofErr w:type="gramEnd"/>
                </w:p>
                <w:p w:rsidR="00E23170" w:rsidRPr="00885F57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 дни: понедельник – пятница.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Группы функционируют в </w:t>
                  </w:r>
                  <w:proofErr w:type="gramStart"/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режиме полного дня</w:t>
                  </w:r>
                  <w:proofErr w:type="gramEnd"/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885F5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– 10,5 и 12 часов.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суббота, воскресенье и праздничные 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заведующий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C6DFB" w:rsidRPr="002C6DFB" w:rsidRDefault="00885F57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Домнина Ирина Витальевна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FB1501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885F5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25-37-83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 </w:t>
                  </w:r>
                  <w:r w:rsidR="00885F5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25-00-55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  <w:proofErr w:type="spellStart"/>
                  <w:r w:rsidR="00885F5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mdou</w:t>
                  </w:r>
                  <w:proofErr w:type="spellEnd"/>
                  <w:r w:rsidR="00885F57" w:rsidRPr="00885F5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83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orsk@mail.ru</w:t>
                  </w:r>
                </w:p>
                <w:p w:rsidR="00CD1DF2" w:rsidRPr="00885F57" w:rsidRDefault="00885F57" w:rsidP="001B650A">
                  <w:pPr>
                    <w:jc w:val="center"/>
                    <w:rPr>
                      <w:szCs w:val="40"/>
                    </w:rPr>
                  </w:pPr>
                  <w:bookmarkStart w:id="0" w:name="_GoBack"/>
                  <w:bookmarkEnd w:id="0"/>
                  <w:r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247775" cy="1247775"/>
                        <wp:effectExtent l="19050" t="0" r="9525" b="0"/>
                        <wp:docPr id="9" name="Рисунок 3" descr="C:\Users\User\Desktop\qr-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qr-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B2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7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8E6" w:rsidRDefault="007A08E6" w:rsidP="00D94AC3">
      <w:pPr>
        <w:spacing w:after="0" w:line="240" w:lineRule="auto"/>
      </w:pPr>
      <w:r>
        <w:separator/>
      </w:r>
    </w:p>
  </w:endnote>
  <w:endnote w:type="continuationSeparator" w:id="0">
    <w:p w:rsidR="007A08E6" w:rsidRDefault="007A08E6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8E6" w:rsidRDefault="007A08E6" w:rsidP="00D94AC3">
      <w:pPr>
        <w:spacing w:after="0" w:line="240" w:lineRule="auto"/>
      </w:pPr>
      <w:r>
        <w:separator/>
      </w:r>
    </w:p>
  </w:footnote>
  <w:footnote w:type="continuationSeparator" w:id="0">
    <w:p w:rsidR="007A08E6" w:rsidRDefault="007A08E6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A1326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D94AC3"/>
    <w:rsid w:val="00065306"/>
    <w:rsid w:val="00071963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01169"/>
    <w:rsid w:val="00212C05"/>
    <w:rsid w:val="002244C1"/>
    <w:rsid w:val="00246294"/>
    <w:rsid w:val="00246905"/>
    <w:rsid w:val="002536C5"/>
    <w:rsid w:val="0026352D"/>
    <w:rsid w:val="002A72C6"/>
    <w:rsid w:val="002C6DFB"/>
    <w:rsid w:val="002D3A23"/>
    <w:rsid w:val="002E4196"/>
    <w:rsid w:val="002E4993"/>
    <w:rsid w:val="003506E7"/>
    <w:rsid w:val="0035619B"/>
    <w:rsid w:val="00357754"/>
    <w:rsid w:val="00365AC1"/>
    <w:rsid w:val="003E4E2F"/>
    <w:rsid w:val="003E6435"/>
    <w:rsid w:val="003F22BD"/>
    <w:rsid w:val="003F23B8"/>
    <w:rsid w:val="004125DB"/>
    <w:rsid w:val="00452C2D"/>
    <w:rsid w:val="00491840"/>
    <w:rsid w:val="004B5AA9"/>
    <w:rsid w:val="0052068A"/>
    <w:rsid w:val="005331CF"/>
    <w:rsid w:val="00535BE5"/>
    <w:rsid w:val="00540495"/>
    <w:rsid w:val="00546345"/>
    <w:rsid w:val="0056124B"/>
    <w:rsid w:val="005637F9"/>
    <w:rsid w:val="00577CE1"/>
    <w:rsid w:val="005F2DF1"/>
    <w:rsid w:val="005F40DF"/>
    <w:rsid w:val="005F7F57"/>
    <w:rsid w:val="00616235"/>
    <w:rsid w:val="00631929"/>
    <w:rsid w:val="006368C1"/>
    <w:rsid w:val="006719B5"/>
    <w:rsid w:val="006F77EE"/>
    <w:rsid w:val="00712B27"/>
    <w:rsid w:val="00712C3D"/>
    <w:rsid w:val="0073558A"/>
    <w:rsid w:val="007723B5"/>
    <w:rsid w:val="007A08E6"/>
    <w:rsid w:val="007C4CD3"/>
    <w:rsid w:val="007D6EE8"/>
    <w:rsid w:val="007E3E2D"/>
    <w:rsid w:val="00816B69"/>
    <w:rsid w:val="008262FC"/>
    <w:rsid w:val="00827520"/>
    <w:rsid w:val="00831CC5"/>
    <w:rsid w:val="0084137D"/>
    <w:rsid w:val="008671DF"/>
    <w:rsid w:val="008674BE"/>
    <w:rsid w:val="00885F57"/>
    <w:rsid w:val="00892A1A"/>
    <w:rsid w:val="00923A87"/>
    <w:rsid w:val="009244CC"/>
    <w:rsid w:val="009245AE"/>
    <w:rsid w:val="00954A18"/>
    <w:rsid w:val="00970A88"/>
    <w:rsid w:val="009B3330"/>
    <w:rsid w:val="00A15ECA"/>
    <w:rsid w:val="00A6493E"/>
    <w:rsid w:val="00A669D1"/>
    <w:rsid w:val="00A86EA7"/>
    <w:rsid w:val="00AB6CAA"/>
    <w:rsid w:val="00AD07C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C5428B"/>
    <w:rsid w:val="00C61987"/>
    <w:rsid w:val="00CD1DF2"/>
    <w:rsid w:val="00D250E2"/>
    <w:rsid w:val="00D40819"/>
    <w:rsid w:val="00D9115E"/>
    <w:rsid w:val="00D94AC3"/>
    <w:rsid w:val="00DA3A4F"/>
    <w:rsid w:val="00DB0E9D"/>
    <w:rsid w:val="00DD6EBC"/>
    <w:rsid w:val="00DE0731"/>
    <w:rsid w:val="00DF3EA2"/>
    <w:rsid w:val="00E21B16"/>
    <w:rsid w:val="00E23170"/>
    <w:rsid w:val="00E65E40"/>
    <w:rsid w:val="00E77D3B"/>
    <w:rsid w:val="00ED2C38"/>
    <w:rsid w:val="00ED570B"/>
    <w:rsid w:val="00EF0B80"/>
    <w:rsid w:val="00F125DF"/>
    <w:rsid w:val="00F35182"/>
    <w:rsid w:val="00F42E1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E2EBB-9EB3-4018-B48D-B9A6BF2B1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User</cp:lastModifiedBy>
  <cp:revision>6</cp:revision>
  <cp:lastPrinted>2009-01-08T12:05:00Z</cp:lastPrinted>
  <dcterms:created xsi:type="dcterms:W3CDTF">2020-12-30T07:15:00Z</dcterms:created>
  <dcterms:modified xsi:type="dcterms:W3CDTF">2020-12-30T08:03:00Z</dcterms:modified>
</cp:coreProperties>
</file>