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195568" w:rsidP="00DB0E9D">
      <w:pPr>
        <w:spacing w:after="0" w:line="240" w:lineRule="auto"/>
        <w:jc w:val="both"/>
        <w:rPr>
          <w:noProof/>
          <w:lang w:eastAsia="uk-U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paragraph">
                  <wp:posOffset>-2244090</wp:posOffset>
                </wp:positionV>
                <wp:extent cx="2512695" cy="12201525"/>
                <wp:effectExtent l="0" t="0" r="0" b="9525"/>
                <wp:wrapNone/>
                <wp:docPr id="1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269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Pr="00EE350C" w:rsidRDefault="00156446" w:rsidP="00EE350C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5000" cy="2000250"/>
                                  <wp:effectExtent l="19050" t="0" r="0" b="0"/>
                                  <wp:docPr id="11" name="Рисунок 4" descr="https://img.lovepik.com/element/40125/8621.png_12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g.lovepik.com/element/40125/8621.png_12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90" cy="199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0E080F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дошкольное образовательное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автономн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ое учреждение 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 «Детский сад №40 общеразвива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ющего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вида с приоритетным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осуществлением  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художественно-эстетического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ра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звития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воспитанников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«Голубок»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г. Орска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2C6DFB" w:rsidRPr="00FB1501" w:rsidRDefault="00CD1DF2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Юридический и фактич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еский адрес 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учреждения: 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462426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г. Орск, Оренбургска</w:t>
                            </w:r>
                            <w:r w:rsidR="00F056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я область, ул. Макаренко/Медногорская, 20/28а; ул. Медногорская, 28б</w:t>
                            </w:r>
                          </w:p>
                          <w:p w:rsidR="00E23170" w:rsidRPr="00FB1501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2C6DFB" w:rsidRPr="00FB1501" w:rsidRDefault="002C6DFB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Пятидневная рабочая неделя.</w:t>
                            </w:r>
                          </w:p>
                          <w:p w:rsidR="008A6475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Рабочие дни: понедельник – пятница. </w:t>
                            </w:r>
                            <w:r w:rsidR="008A647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Группы функционируют</w:t>
                            </w:r>
                          </w:p>
                          <w:p w:rsidR="008A6475" w:rsidRDefault="008A6475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в режиме 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полного дня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</w:p>
                          <w:p w:rsidR="002C6DFB" w:rsidRPr="00FB1501" w:rsidRDefault="008A6475" w:rsidP="008A64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10,5 и 12 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часов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ого пребывания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     </w:t>
                            </w:r>
                          </w:p>
                          <w:p w:rsidR="008A6475" w:rsidRPr="008A6475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Выходн</w:t>
                            </w:r>
                            <w:r w:rsidR="008A647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ые дни - суббота, воскресенье и</w:t>
                            </w:r>
                          </w:p>
                          <w:p w:rsidR="008A6475" w:rsidRDefault="008A6475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раздничные</w:t>
                            </w:r>
                            <w:r w:rsidRPr="008A647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дни, 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установленные  законодательством</w:t>
                            </w:r>
                          </w:p>
                          <w:p w:rsidR="002C6DFB" w:rsidRPr="00FB1501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Российской Федерации.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заведующий: </w:t>
                            </w:r>
                          </w:p>
                          <w:p w:rsidR="002034A6" w:rsidRDefault="002034A6" w:rsidP="002034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Вирановская</w:t>
                            </w:r>
                          </w:p>
                          <w:p w:rsidR="002C6DFB" w:rsidRPr="002C6DFB" w:rsidRDefault="002034A6" w:rsidP="002034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Марина Николаевна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8A6475" w:rsidRPr="008A6475" w:rsidRDefault="002034A6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(8-3537) 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; 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2034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  <w:p w:rsidR="008A6475" w:rsidRPr="008A6475" w:rsidRDefault="00CD1DF2" w:rsidP="008A64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Электронный адрес:  </w:t>
                            </w:r>
                          </w:p>
                          <w:p w:rsidR="00CD1DF2" w:rsidRDefault="00C35809" w:rsidP="008A64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0" w:history="1"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mdoau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40-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orsk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mail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8A6475" w:rsidRPr="00B942D2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8A6475" w:rsidRPr="008A6475" w:rsidRDefault="008A6475" w:rsidP="008A64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D1DF2" w:rsidRPr="002034A6" w:rsidRDefault="002034A6" w:rsidP="001B650A">
                            <w:pPr>
                              <w:jc w:val="center"/>
                              <w:rPr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szCs w:val="40"/>
                              </w:rPr>
                              <w:drawing>
                                <wp:inline distT="0" distB="0" distL="0" distR="0">
                                  <wp:extent cx="1047750" cy="1047750"/>
                                  <wp:effectExtent l="0" t="0" r="0" b="0"/>
                                  <wp:docPr id="5" name="Рисунок 5" descr="C:\Users\BUH\Desktop\qr-co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UH\Desktop\qr-co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25pt;margin-top:-176.7pt;width:197.8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Pr="00EE350C" w:rsidRDefault="00156446" w:rsidP="00EE350C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0" cy="2000250"/>
                            <wp:effectExtent l="19050" t="0" r="0" b="0"/>
                            <wp:docPr id="11" name="Рисунок 4" descr="https://img.lovepik.com/element/40125/8621.png_12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g.lovepik.com/element/40125/8621.png_12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1890" cy="199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0E080F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дошкольное образовательное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автономн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ое учреждение 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 «Детский сад №40 общеразвива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ющего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вида с приоритетным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осуществлением  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художественно-эстетического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ра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звития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воспитанников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«Голубок»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г. Орска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2C6DFB" w:rsidRPr="00FB1501" w:rsidRDefault="00CD1DF2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Юридический и фактич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еский адрес 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учреждения: 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462426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, г. Орск, Оренбургска</w:t>
                      </w:r>
                      <w:r w:rsidR="00F056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я область, ул. Макаренко/Медногорская, 20/28а; ул. Медногорская, 28б</w:t>
                      </w:r>
                    </w:p>
                    <w:p w:rsidR="00E23170" w:rsidRPr="00FB1501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2C6DFB" w:rsidRPr="00FB1501" w:rsidRDefault="002C6DFB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Пятидневная рабочая неделя.</w:t>
                      </w:r>
                    </w:p>
                    <w:p w:rsidR="008A6475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Рабочие дни: понедельник – пятница. </w:t>
                      </w:r>
                      <w:r w:rsidR="008A647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Группы функционируют</w:t>
                      </w:r>
                    </w:p>
                    <w:p w:rsidR="008A6475" w:rsidRDefault="008A6475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в режиме 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полного дня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–</w:t>
                      </w:r>
                    </w:p>
                    <w:p w:rsidR="002C6DFB" w:rsidRPr="00FB1501" w:rsidRDefault="008A6475" w:rsidP="008A647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10,5 и 12 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часов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ого пребывания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,     </w:t>
                      </w:r>
                    </w:p>
                    <w:p w:rsidR="008A6475" w:rsidRPr="008A6475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Выходн</w:t>
                      </w:r>
                      <w:r w:rsidR="008A647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ые дни - суббота, воскресенье и</w:t>
                      </w:r>
                    </w:p>
                    <w:p w:rsidR="008A6475" w:rsidRDefault="008A6475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раздничные</w:t>
                      </w:r>
                      <w:r w:rsidRPr="008A647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дни, 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установленные  законодательством</w:t>
                      </w:r>
                    </w:p>
                    <w:p w:rsidR="002C6DFB" w:rsidRPr="00FB1501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Российской Федерации.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заведующий: </w:t>
                      </w:r>
                    </w:p>
                    <w:p w:rsidR="002034A6" w:rsidRDefault="002034A6" w:rsidP="002034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Вирановская</w:t>
                      </w:r>
                    </w:p>
                    <w:p w:rsidR="002C6DFB" w:rsidRPr="002C6DFB" w:rsidRDefault="002034A6" w:rsidP="002034A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Марина Николаевна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8A6475" w:rsidRPr="008A6475" w:rsidRDefault="002034A6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(8-3537) 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; 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2034A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55</w:t>
                      </w:r>
                    </w:p>
                    <w:p w:rsidR="008A6475" w:rsidRPr="008A6475" w:rsidRDefault="00CD1DF2" w:rsidP="008A64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Электронный адрес:  </w:t>
                      </w:r>
                    </w:p>
                    <w:p w:rsidR="00CD1DF2" w:rsidRDefault="00C35809" w:rsidP="008A64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</w:pPr>
                      <w:hyperlink r:id="rId12" w:history="1"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mdoau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40-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orsk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@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mail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8A6475" w:rsidRPr="00B942D2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8A6475" w:rsidRPr="008A6475" w:rsidRDefault="008A6475" w:rsidP="008A64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D1DF2" w:rsidRPr="002034A6" w:rsidRDefault="002034A6" w:rsidP="001B650A">
                      <w:pPr>
                        <w:jc w:val="center"/>
                        <w:rPr>
                          <w:szCs w:val="40"/>
                          <w:lang w:val="uk-UA"/>
                        </w:rPr>
                      </w:pPr>
                      <w:r>
                        <w:rPr>
                          <w:noProof/>
                          <w:szCs w:val="40"/>
                        </w:rPr>
                        <w:drawing>
                          <wp:inline distT="0" distB="0" distL="0" distR="0">
                            <wp:extent cx="1047750" cy="1047750"/>
                            <wp:effectExtent l="0" t="0" r="0" b="0"/>
                            <wp:docPr id="5" name="Рисунок 5" descr="C:\Users\BUH\Desktop\qr-co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UH\Desktop\qr-co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C6DFB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margin">
                  <wp:posOffset>2054860</wp:posOffset>
                </wp:positionH>
                <wp:positionV relativeFrom="paragraph">
                  <wp:posOffset>-720090</wp:posOffset>
                </wp:positionV>
                <wp:extent cx="5055235" cy="10668000"/>
                <wp:effectExtent l="0" t="0" r="31115" b="57150"/>
                <wp:wrapNone/>
                <wp:docPr id="8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452C2D" w:rsidRP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23170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</w:t>
                            </w: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EE350C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воспитание и образование детей дошкольного возраста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2C2D" w:rsidRDefault="00452C2D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2C2D" w:rsidRDefault="00A6493E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услуг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F40DF" w:rsidRDefault="002C6DFB" w:rsidP="00E2317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3 лет до прекра</w:t>
                            </w:r>
                            <w:r w:rsidR="0006668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отношений.</w:t>
                            </w:r>
                          </w:p>
                          <w:p w:rsidR="00A6493E" w:rsidRPr="00452C2D" w:rsidRDefault="00A6493E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="00EE350C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290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списочный состав детей в учреждении – </w:t>
                            </w:r>
                            <w:r w:rsidR="00EE350C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80 человек. </w:t>
                            </w:r>
                          </w:p>
                          <w:p w:rsidR="005F40DF" w:rsidRPr="00452C2D" w:rsidRDefault="00A6493E" w:rsidP="00E21B16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F40DF" w:rsidRPr="00452C2D" w:rsidRDefault="00EE350C" w:rsidP="008413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12 групп </w:t>
                            </w:r>
                            <w:r w:rsidR="008A6475" w:rsidRPr="008A6475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общеразвивающей</w:t>
                            </w:r>
                            <w:r w:rsidR="008A6475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направленности</w:t>
                            </w:r>
                          </w:p>
                          <w:p w:rsidR="005F40DF" w:rsidRPr="00452C2D" w:rsidRDefault="00357754" w:rsidP="00E21B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8A6475" w:rsidRPr="008A6475" w:rsidRDefault="008A6475" w:rsidP="008A647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старший воспитатель (1 человек),</w:t>
                            </w:r>
                          </w:p>
                          <w:p w:rsidR="0084137D" w:rsidRPr="00452C2D" w:rsidRDefault="008A6475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 (1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84137D" w:rsidRPr="00452C2D" w:rsidRDefault="00357754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педагог – психолог (1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человек),</w:t>
                            </w:r>
                          </w:p>
                          <w:p w:rsidR="00212C05" w:rsidRPr="00452C2D" w:rsidRDefault="008A6475" w:rsidP="0084137D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воспитатели (16</w:t>
                            </w:r>
                            <w:r w:rsidR="00357754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человек).</w:t>
                            </w:r>
                          </w:p>
                          <w:p w:rsidR="00212C05" w:rsidRPr="00452C2D" w:rsidRDefault="00212C05" w:rsidP="00E21B16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 высшим пр</w:t>
                            </w:r>
                            <w:r w:rsidR="001C7128">
                              <w:rPr>
                                <w:rFonts w:ascii="Times New Roman" w:hAnsi="Times New Roman" w:cs="Times New Roman"/>
                              </w:rPr>
                              <w:t>офессиональным образованием – 79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452C2D" w:rsidRPr="00452C2D" w:rsidRDefault="00452C2D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со средним пр</w:t>
                            </w:r>
                            <w:r w:rsidR="001C7128">
                              <w:rPr>
                                <w:rFonts w:ascii="Times New Roman" w:hAnsi="Times New Roman" w:cs="Times New Roman"/>
                              </w:rPr>
                              <w:t>офессиональным образованием – 21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%.</w:t>
                            </w:r>
                          </w:p>
                          <w:p w:rsidR="005F40DF" w:rsidRPr="00452C2D" w:rsidRDefault="00212C05" w:rsidP="00452C2D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категориями 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9C0AF6">
                              <w:rPr>
                                <w:rFonts w:ascii="Times New Roman" w:hAnsi="Times New Roman" w:cs="Times New Roman"/>
                              </w:rPr>
                              <w:t>42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  <w:p w:rsidR="00DB0E9D" w:rsidRPr="00452C2D" w:rsidRDefault="00DB0E9D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0E9D" w:rsidRPr="00452C2D" w:rsidRDefault="008A6475" w:rsidP="00DB0E9D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Здание № 1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1962</w:t>
                            </w:r>
                            <w:r w:rsidR="00DB0E9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года застройки, состояние здания и помещений удовлетворительное. 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В 2014 году произведена стяжка здания. Здание № 2  – 1969 года застройки. В 2012 произведен капитальный ремонт. Ежегодно осуществляется </w:t>
                            </w:r>
                            <w:r w:rsidR="00DB0E9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косметический ремонт помещений (музыкальный зал, группы, пищеблок).</w:t>
                            </w:r>
                          </w:p>
                          <w:p w:rsidR="003E6435" w:rsidRPr="00452C2D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</w:t>
                            </w:r>
                            <w:r w:rsidR="0084137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оборудованием составляет 80%.  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>Учреждение оснащено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>оргтехникой, компьютерами.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Группы оснащены телевизорами,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дидактическими материалами, наг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лядными пособиями для обучения и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воспитания</w:t>
                            </w:r>
                            <w:r w:rsidR="00025BAE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дошкольников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E6435" w:rsidRPr="00452C2D" w:rsidRDefault="003E6435" w:rsidP="00E21B16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3E6435" w:rsidRPr="00452C2D" w:rsidRDefault="00814FBF" w:rsidP="00FB1501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Грамота Управления образования г. Орска за 3 место в городском конкурсе «Дорога без опасности», 2017 </w:t>
                            </w:r>
                            <w:r w:rsidR="003E6435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г.</w:t>
                            </w:r>
                          </w:p>
                          <w:p w:rsidR="00ED2C38" w:rsidRPr="00452C2D" w:rsidRDefault="00814FBF" w:rsidP="00FB1501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Благодарность Педколледжа г. Орска за сотрудничество, 2018 г.</w:t>
                            </w:r>
                          </w:p>
                          <w:p w:rsidR="005F40DF" w:rsidRPr="00814FBF" w:rsidRDefault="00814FBF" w:rsidP="00FB1501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Благодарственное письмо Администрации Октябрьского </w:t>
                            </w:r>
                            <w:r w:rsidR="003E6435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района г. Орска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за активное участие в конкурсе «Новогоднее чудо», 2019 г</w:t>
                            </w:r>
                            <w:r w:rsidR="003E6435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14FBF" w:rsidRPr="00654994" w:rsidRDefault="00814FBF" w:rsidP="00814FB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Грамота Управления</w:t>
                            </w:r>
                            <w:r w:rsidR="0065499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образования г. Орска за участие в городской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499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акции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«</w:t>
                            </w:r>
                            <w:r w:rsidR="0065499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Сохрани будущее – пристегни ребенка», 2019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г.</w:t>
                            </w:r>
                          </w:p>
                          <w:p w:rsidR="00654994" w:rsidRPr="00452C2D" w:rsidRDefault="00654994" w:rsidP="00814FBF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Педагоги и воспитанники являются победителями и участниками муниципальных, региональных, всероссийских и международных конкурсов.</w:t>
                            </w:r>
                          </w:p>
                          <w:p w:rsidR="00814FBF" w:rsidRPr="00452C2D" w:rsidRDefault="00814FBF" w:rsidP="00814FBF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Default="001C7128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>
                                  <wp:extent cx="947384" cy="1356283"/>
                                  <wp:effectExtent l="0" t="0" r="0" b="0"/>
                                  <wp:docPr id="4" name="Рисунок 4" descr="C:\Users\BUH\Desktop\гр до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UH\Desktop\гр до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822" cy="1364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7128">
                              <w:rPr>
                                <w:rFonts w:eastAsia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>
                                  <wp:extent cx="952500" cy="1392319"/>
                                  <wp:effectExtent l="0" t="0" r="0" b="0"/>
                                  <wp:docPr id="9" name="Рисунок 9" descr="C:\Users\BUH\Desktop\бла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UH\Desktop\бла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273" cy="139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7128">
                              <w:rPr>
                                <w:rFonts w:eastAsia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>
                                  <wp:extent cx="949221" cy="1390650"/>
                                  <wp:effectExtent l="0" t="0" r="0" b="0"/>
                                  <wp:docPr id="14" name="Рисунок 14" descr="C:\Users\BUH\Desktop\благ п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UH\Desktop\благ п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796" cy="1395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C7128">
                              <w:rPr>
                                <w:rFonts w:eastAsia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drawing>
                                <wp:inline distT="0" distB="0" distL="0" distR="0">
                                  <wp:extent cx="885825" cy="1397107"/>
                                  <wp:effectExtent l="0" t="0" r="0" b="0"/>
                                  <wp:docPr id="15" name="Рисунок 15" descr="C:\Users\BUH\Desktop\гра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BUH\Desktop\гра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038" cy="140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7128" w:rsidRDefault="001C7128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84137D" w:rsidRDefault="0084137D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2C6DFB" w:rsidRPr="00DB0E9D" w:rsidRDefault="002C6DFB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84137D" w:rsidRPr="00ED570B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ремонтно – профилактических работ </w:t>
                            </w:r>
                            <w:r w:rsidR="00E23170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санитарными и техническими требованиями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ДОУ.</w:t>
                            </w:r>
                          </w:p>
                          <w:p w:rsidR="0084137D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Совершенствование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развивающей среды прилегающей территории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(прогулочных участков и спортивной площадки)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соответствии с ФГОС ДО. </w:t>
                            </w:r>
                          </w:p>
                          <w:p w:rsidR="000E704A" w:rsidRPr="00452C2D" w:rsidRDefault="000E704A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Пополнение предметно-развивающей среды в группах</w:t>
                            </w:r>
                            <w:r w:rsidR="001C7128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F40DF" w:rsidRPr="001C7D48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8pt;margin-top:-56.7pt;width:398.05pt;height:840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FDCA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452C2D" w:rsidRP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23170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</w:t>
                      </w: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EE350C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воспитание и образование детей дошкольного возраста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452C2D" w:rsidRDefault="00452C2D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2C2D" w:rsidRDefault="00A6493E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услуг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40DF" w:rsidRDefault="002C6DFB" w:rsidP="00E23170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3 лет до прекра</w:t>
                      </w:r>
                      <w:r w:rsidR="0006668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отношений.</w:t>
                      </w:r>
                    </w:p>
                    <w:p w:rsidR="00A6493E" w:rsidRPr="00452C2D" w:rsidRDefault="00A6493E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="00EE350C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290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списочный состав детей в учреждении – </w:t>
                      </w:r>
                      <w:r w:rsidR="00EE350C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80 человек. </w:t>
                      </w:r>
                    </w:p>
                    <w:p w:rsidR="005F40DF" w:rsidRPr="00452C2D" w:rsidRDefault="00A6493E" w:rsidP="00E21B16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40DF" w:rsidRPr="00452C2D" w:rsidRDefault="00EE350C" w:rsidP="0084137D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12 групп </w:t>
                      </w:r>
                      <w:r w:rsidR="008A6475" w:rsidRPr="008A6475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общеразвивающей</w:t>
                      </w:r>
                      <w:r w:rsidR="008A6475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направленности</w:t>
                      </w:r>
                    </w:p>
                    <w:p w:rsidR="005F40DF" w:rsidRPr="00452C2D" w:rsidRDefault="00357754" w:rsidP="00E21B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8A6475" w:rsidRPr="008A6475" w:rsidRDefault="008A6475" w:rsidP="008A647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старший воспитатель (1 человек),</w:t>
                      </w:r>
                    </w:p>
                    <w:p w:rsidR="0084137D" w:rsidRPr="00452C2D" w:rsidRDefault="008A6475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музыкальный руководитель (1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84137D" w:rsidRPr="00452C2D" w:rsidRDefault="00357754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педагог – психолог (1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человек),</w:t>
                      </w:r>
                    </w:p>
                    <w:p w:rsidR="00212C05" w:rsidRPr="00452C2D" w:rsidRDefault="008A6475" w:rsidP="0084137D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воспитатели (16</w:t>
                      </w:r>
                      <w:r w:rsidR="00357754" w:rsidRPr="00452C2D">
                        <w:rPr>
                          <w:rFonts w:ascii="Times New Roman" w:hAnsi="Times New Roman" w:cs="Times New Roman"/>
                        </w:rPr>
                        <w:t xml:space="preserve"> человек).</w:t>
                      </w:r>
                    </w:p>
                    <w:p w:rsidR="00212C05" w:rsidRPr="00452C2D" w:rsidRDefault="00212C05" w:rsidP="00E21B16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 высшим пр</w:t>
                      </w:r>
                      <w:r w:rsidR="001C7128">
                        <w:rPr>
                          <w:rFonts w:ascii="Times New Roman" w:hAnsi="Times New Roman" w:cs="Times New Roman"/>
                        </w:rPr>
                        <w:t>офессиональным образованием – 79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452C2D" w:rsidRPr="00452C2D" w:rsidRDefault="00452C2D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со средним пр</w:t>
                      </w:r>
                      <w:r w:rsidR="001C7128">
                        <w:rPr>
                          <w:rFonts w:ascii="Times New Roman" w:hAnsi="Times New Roman" w:cs="Times New Roman"/>
                        </w:rPr>
                        <w:t>офессиональным образованием – 21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%.</w:t>
                      </w:r>
                    </w:p>
                    <w:p w:rsidR="005F40DF" w:rsidRPr="00452C2D" w:rsidRDefault="00212C05" w:rsidP="00452C2D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категориями 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9C0AF6">
                        <w:rPr>
                          <w:rFonts w:ascii="Times New Roman" w:hAnsi="Times New Roman" w:cs="Times New Roman"/>
                        </w:rPr>
                        <w:t>42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  <w:p w:rsidR="00DB0E9D" w:rsidRPr="00452C2D" w:rsidRDefault="00DB0E9D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0E9D" w:rsidRPr="00452C2D" w:rsidRDefault="008A6475" w:rsidP="00DB0E9D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kern w:val="24"/>
                          <w:sz w:val="22"/>
                          <w:szCs w:val="22"/>
                        </w:rPr>
                        <w:t>Здание № 1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 xml:space="preserve"> 1962</w:t>
                      </w:r>
                      <w:r w:rsidR="00DB0E9D" w:rsidRPr="00452C2D">
                        <w:rPr>
                          <w:kern w:val="24"/>
                          <w:sz w:val="22"/>
                          <w:szCs w:val="22"/>
                        </w:rPr>
                        <w:t xml:space="preserve"> года застройки, состояние здания и помещений удовлетворительное. 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 xml:space="preserve">В 2014 году произведена стяжка здания. Здание № 2  – 1969 года застройки. В 2012 произведен капитальный ремонт. Ежегодно осуществляется </w:t>
                      </w:r>
                      <w:r w:rsidR="00DB0E9D" w:rsidRPr="00452C2D">
                        <w:rPr>
                          <w:kern w:val="24"/>
                          <w:sz w:val="22"/>
                          <w:szCs w:val="22"/>
                        </w:rPr>
                        <w:t>косметический ремонт помещений (музыкальный зал, группы, пищеблок).</w:t>
                      </w:r>
                    </w:p>
                    <w:p w:rsidR="003E6435" w:rsidRPr="00452C2D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материалами и</w:t>
                      </w:r>
                      <w:r w:rsidR="0084137D"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оборудованием составляет 80%.  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>Учреждение оснащено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>оргтехникой, компьютерами.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 xml:space="preserve">Группы оснащены телевизорами,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дидактическими материалами, наг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 xml:space="preserve">лядными пособиями для обучения и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воспитания</w:t>
                      </w:r>
                      <w:r w:rsidR="00025BAE">
                        <w:rPr>
                          <w:kern w:val="24"/>
                          <w:sz w:val="22"/>
                          <w:szCs w:val="22"/>
                        </w:rPr>
                        <w:t xml:space="preserve"> дошкольников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3E6435" w:rsidRPr="00452C2D" w:rsidRDefault="003E6435" w:rsidP="00E21B16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3E6435" w:rsidRPr="00452C2D" w:rsidRDefault="00814FBF" w:rsidP="00FB1501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Грамота Управления образования г. Орска за 3 место в городском конкурсе «Дорога без опасности», 2017 </w:t>
                      </w:r>
                      <w:r w:rsidR="003E6435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г.</w:t>
                      </w:r>
                    </w:p>
                    <w:p w:rsidR="00ED2C38" w:rsidRPr="00452C2D" w:rsidRDefault="00814FBF" w:rsidP="00FB1501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Благодарность Педколледжа г. Орска за сотрудничество, 2018 г.</w:t>
                      </w:r>
                    </w:p>
                    <w:p w:rsidR="005F40DF" w:rsidRPr="00814FBF" w:rsidRDefault="00814FBF" w:rsidP="00FB1501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Благодарственное письмо Администрации Октябрьского </w:t>
                      </w:r>
                      <w:r w:rsidR="003E6435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района г. Орска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за активное участие в конкурсе «Новогоднее чудо», 2019 г</w:t>
                      </w:r>
                      <w:r w:rsidR="003E6435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814FBF" w:rsidRPr="00654994" w:rsidRDefault="00814FBF" w:rsidP="00814FBF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Грамота Управления</w:t>
                      </w:r>
                      <w:r w:rsidR="0065499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образования г. Орска за участие в городской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5499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акции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«</w:t>
                      </w:r>
                      <w:r w:rsidR="0065499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Сохрани будущее – пристегни ребенка», 2019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г.</w:t>
                      </w:r>
                    </w:p>
                    <w:p w:rsidR="00654994" w:rsidRPr="00452C2D" w:rsidRDefault="00654994" w:rsidP="00814FBF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Педагоги и воспитанники являются победителями и участниками муниципальных, региональных, всероссийских и международных конкурсов.</w:t>
                      </w:r>
                    </w:p>
                    <w:p w:rsidR="00814FBF" w:rsidRPr="00452C2D" w:rsidRDefault="00814FBF" w:rsidP="00814FBF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Default="001C7128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>
                            <wp:extent cx="947384" cy="1356283"/>
                            <wp:effectExtent l="0" t="0" r="0" b="0"/>
                            <wp:docPr id="4" name="Рисунок 4" descr="C:\Users\BUH\Desktop\гр до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UH\Desktop\гр до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822" cy="1364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7128">
                        <w:rPr>
                          <w:rFonts w:eastAsia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>
                            <wp:extent cx="952500" cy="1392319"/>
                            <wp:effectExtent l="0" t="0" r="0" b="0"/>
                            <wp:docPr id="9" name="Рисунок 9" descr="C:\Users\BUH\Desktop\бла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UH\Desktop\бла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273" cy="139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7128">
                        <w:rPr>
                          <w:rFonts w:eastAsia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>
                            <wp:extent cx="949221" cy="1390650"/>
                            <wp:effectExtent l="0" t="0" r="0" b="0"/>
                            <wp:docPr id="14" name="Рисунок 14" descr="C:\Users\BUH\Desktop\благ пе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UH\Desktop\благ пед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796" cy="1395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C7128">
                        <w:rPr>
                          <w:rFonts w:eastAsia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drawing>
                          <wp:inline distT="0" distB="0" distL="0" distR="0">
                            <wp:extent cx="885825" cy="1397107"/>
                            <wp:effectExtent l="0" t="0" r="0" b="0"/>
                            <wp:docPr id="15" name="Рисунок 15" descr="C:\Users\BUH\Desktop\гра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BUH\Desktop\гра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038" cy="140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7128" w:rsidRDefault="001C7128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84137D" w:rsidRDefault="0084137D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2C6DFB" w:rsidRPr="00DB0E9D" w:rsidRDefault="002C6DFB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84137D" w:rsidRPr="00ED570B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ремонтно – профилактических работ </w:t>
                      </w:r>
                      <w:r w:rsidR="00E23170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санитарными и техническими требованиями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ДОУ.</w:t>
                      </w:r>
                    </w:p>
                    <w:p w:rsidR="0084137D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Совершенствование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развивающей среды прилегающей территории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(прогулочных участков и спортивной площадки)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соответствии с ФГОС ДО. </w:t>
                      </w:r>
                    </w:p>
                    <w:p w:rsidR="000E704A" w:rsidRPr="00452C2D" w:rsidRDefault="000E704A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Пополнение предметно-развивающей среды в группах</w:t>
                      </w:r>
                      <w:r w:rsidR="001C7128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5F40DF" w:rsidRPr="001C7D48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720397">
                              <w:fldChar w:fldCharType="begin"/>
                            </w:r>
                            <w:r w:rsidR="00BE45D3">
                              <w:instrText xml:space="preserve"> SEQ Рисунок \* ARABIC </w:instrText>
                            </w:r>
                            <w:r w:rsidR="00720397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720397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720397">
                        <w:fldChar w:fldCharType="begin"/>
                      </w:r>
                      <w:r w:rsidR="00BE45D3">
                        <w:instrText xml:space="preserve"> SEQ Рисунок \* ARABIC </w:instrText>
                      </w:r>
                      <w:r w:rsidR="00720397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720397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20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09" w:rsidRDefault="00C35809" w:rsidP="00D94AC3">
      <w:pPr>
        <w:spacing w:after="0" w:line="240" w:lineRule="auto"/>
      </w:pPr>
      <w:r>
        <w:separator/>
      </w:r>
    </w:p>
  </w:endnote>
  <w:endnote w:type="continuationSeparator" w:id="0">
    <w:p w:rsidR="00C35809" w:rsidRDefault="00C35809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09" w:rsidRDefault="00C35809" w:rsidP="00D94AC3">
      <w:pPr>
        <w:spacing w:after="0" w:line="240" w:lineRule="auto"/>
      </w:pPr>
      <w:r>
        <w:separator/>
      </w:r>
    </w:p>
  </w:footnote>
  <w:footnote w:type="continuationSeparator" w:id="0">
    <w:p w:rsidR="00C35809" w:rsidRDefault="00C35809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25BAE"/>
    <w:rsid w:val="00065306"/>
    <w:rsid w:val="00066687"/>
    <w:rsid w:val="00082A70"/>
    <w:rsid w:val="000905FA"/>
    <w:rsid w:val="00091F03"/>
    <w:rsid w:val="000B7BAA"/>
    <w:rsid w:val="000D3D21"/>
    <w:rsid w:val="000E080F"/>
    <w:rsid w:val="000E704A"/>
    <w:rsid w:val="00156446"/>
    <w:rsid w:val="00195292"/>
    <w:rsid w:val="00195568"/>
    <w:rsid w:val="001B650A"/>
    <w:rsid w:val="001C12A7"/>
    <w:rsid w:val="001C7128"/>
    <w:rsid w:val="001C7D48"/>
    <w:rsid w:val="002034A6"/>
    <w:rsid w:val="00212C05"/>
    <w:rsid w:val="002244C1"/>
    <w:rsid w:val="00246294"/>
    <w:rsid w:val="00246905"/>
    <w:rsid w:val="002C6DFB"/>
    <w:rsid w:val="002D3A23"/>
    <w:rsid w:val="002E4196"/>
    <w:rsid w:val="002E4993"/>
    <w:rsid w:val="00305C42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54994"/>
    <w:rsid w:val="006719B5"/>
    <w:rsid w:val="006F77EE"/>
    <w:rsid w:val="00712C3D"/>
    <w:rsid w:val="00720397"/>
    <w:rsid w:val="0073558A"/>
    <w:rsid w:val="007723B5"/>
    <w:rsid w:val="007C4CD3"/>
    <w:rsid w:val="007D6EE8"/>
    <w:rsid w:val="007E7FE2"/>
    <w:rsid w:val="00814FBF"/>
    <w:rsid w:val="00816B69"/>
    <w:rsid w:val="00833336"/>
    <w:rsid w:val="0084137D"/>
    <w:rsid w:val="008671DF"/>
    <w:rsid w:val="008674BE"/>
    <w:rsid w:val="008A146C"/>
    <w:rsid w:val="008A6475"/>
    <w:rsid w:val="00923A87"/>
    <w:rsid w:val="009244CC"/>
    <w:rsid w:val="009245AE"/>
    <w:rsid w:val="00954A18"/>
    <w:rsid w:val="009B3330"/>
    <w:rsid w:val="009C0AF6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BE45D3"/>
    <w:rsid w:val="00C15F7C"/>
    <w:rsid w:val="00C35809"/>
    <w:rsid w:val="00C5428B"/>
    <w:rsid w:val="00CD1DF2"/>
    <w:rsid w:val="00D250E2"/>
    <w:rsid w:val="00D40819"/>
    <w:rsid w:val="00D9115E"/>
    <w:rsid w:val="00D94AC3"/>
    <w:rsid w:val="00DA3A4F"/>
    <w:rsid w:val="00DB0E9D"/>
    <w:rsid w:val="00E21B16"/>
    <w:rsid w:val="00E23170"/>
    <w:rsid w:val="00E301BA"/>
    <w:rsid w:val="00E65E40"/>
    <w:rsid w:val="00E740BE"/>
    <w:rsid w:val="00ED2C38"/>
    <w:rsid w:val="00ED570B"/>
    <w:rsid w:val="00EE350C"/>
    <w:rsid w:val="00EF0B80"/>
    <w:rsid w:val="00F0562C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8A64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8A64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doau40-orsk@mail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mdoau40-orsk@mail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E9AC9-6E84-44D2-86D4-26A53991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BUH</cp:lastModifiedBy>
  <cp:revision>2</cp:revision>
  <cp:lastPrinted>2009-01-08T12:05:00Z</cp:lastPrinted>
  <dcterms:created xsi:type="dcterms:W3CDTF">2020-12-30T04:31:00Z</dcterms:created>
  <dcterms:modified xsi:type="dcterms:W3CDTF">2020-12-30T04:31:00Z</dcterms:modified>
</cp:coreProperties>
</file>