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B126E0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89506E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r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2329815" cy="2027555"/>
                        <wp:effectExtent l="19050" t="0" r="0" b="0"/>
                        <wp:docPr id="18" name="Рисунок 17" descr="542b71926b6c49b38d9ed6869aa2c0d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42b71926b6c49b38d9ed6869aa2c0d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9815" cy="202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0E080F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обще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образовательное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Средняя общеобразовательная школа № 54 г.Орска» </w:t>
                  </w:r>
                </w:p>
                <w:p w:rsidR="003D196D" w:rsidRPr="003D196D" w:rsidRDefault="00CD1DF2" w:rsidP="003D196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Юридический адрес 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27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Оренбургская область, ул. </w:t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Коларова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33</w:t>
                  </w:r>
                </w:p>
                <w:p w:rsidR="003D196D" w:rsidRDefault="003D196D" w:rsidP="003D196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Ф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актический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адрес Дошкольных групп:</w:t>
                  </w:r>
                </w:p>
                <w:p w:rsidR="003D196D" w:rsidRDefault="003D196D" w:rsidP="003D196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4624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27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Орск, Оренбургская область, ул.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Дубинина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1</w:t>
                  </w:r>
                </w:p>
                <w:p w:rsidR="002C6DFB" w:rsidRPr="00FB1501" w:rsidRDefault="00E23170" w:rsidP="003D196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3D196D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 дни: понедельник – пятница.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Группы функционируют в режиме полного дня -12 часов</w:t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.</w:t>
                  </w:r>
                </w:p>
                <w:p w:rsidR="002C6DFB" w:rsidRPr="00FB1501" w:rsidRDefault="00E23170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     </w:t>
                  </w:r>
                  <w:r w:rsidR="003D196D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 дни - суббота, воскресенье и праздничные дни,  установленные  законодательством Российской Федерации.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Руководитель 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2C6DFB" w:rsidRPr="002C6DFB" w:rsidRDefault="003D196D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Хамидуллина Лариса Николаевна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3870E8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(8-3537) 4</w:t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4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90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 w:rsidR="003D196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29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Электронный адрес:</w:t>
                  </w:r>
                </w:p>
                <w:p w:rsidR="00CD1DF2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hyperlink r:id="rId9" w:history="1">
                    <w:r w:rsidR="003D196D" w:rsidRPr="00286252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orskscool-54@yandex.ru</w:t>
                    </w:r>
                  </w:hyperlink>
                </w:p>
                <w:p w:rsidR="003D196D" w:rsidRPr="003D196D" w:rsidRDefault="001450C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noProof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1257300" cy="1257300"/>
                        <wp:effectExtent l="19050" t="0" r="0" b="0"/>
                        <wp:docPr id="8" name="Рисунок 4" descr="qr-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r-code.g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CD1DF2" w:rsidRDefault="00CD1DF2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0C11BE" w:rsidRPr="000C11BE" w:rsidRDefault="00452C2D" w:rsidP="000C11BE">
                  <w:pPr>
                    <w:pStyle w:val="a9"/>
                    <w:spacing w:before="0" w:beforeAutospacing="0" w:after="0" w:afterAutospacing="0"/>
                    <w:ind w:left="36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0C11BE" w:rsidRPr="000C11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предоставление бесплатного и общедоступного</w:t>
                  </w:r>
                </w:p>
                <w:p w:rsidR="000C11BE" w:rsidRPr="000C11BE" w:rsidRDefault="000C11BE" w:rsidP="000C11BE">
                  <w:pPr>
                    <w:pStyle w:val="a9"/>
                    <w:spacing w:before="0" w:beforeAutospacing="0" w:after="0" w:afterAutospacing="0"/>
                    <w:ind w:left="36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0C11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дошкольного образования в соответствии с Федеральным государственным</w:t>
                  </w:r>
                </w:p>
                <w:p w:rsidR="000C11BE" w:rsidRPr="000C11BE" w:rsidRDefault="000C11BE" w:rsidP="000C11BE">
                  <w:pPr>
                    <w:pStyle w:val="a9"/>
                    <w:spacing w:before="0" w:beforeAutospacing="0" w:after="0" w:afterAutospacing="0"/>
                    <w:ind w:left="36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0C11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образовательным стандартом дошкольного образования, а также присмотр и</w:t>
                  </w:r>
                </w:p>
                <w:p w:rsidR="000C11BE" w:rsidRDefault="000C11BE" w:rsidP="000C11BE">
                  <w:pPr>
                    <w:pStyle w:val="a9"/>
                    <w:spacing w:before="0" w:beforeAutospacing="0" w:after="0" w:afterAutospacing="0"/>
                    <w:ind w:left="36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0C11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уход за детьми.</w:t>
                  </w:r>
                </w:p>
                <w:p w:rsidR="00452C2D" w:rsidRDefault="00452C2D" w:rsidP="000C11BE">
                  <w:pPr>
                    <w:pStyle w:val="a9"/>
                    <w:spacing w:before="0" w:beforeAutospacing="0" w:after="0" w:afterAutospacing="0"/>
                    <w:ind w:left="36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</w:p>
                <w:p w:rsidR="005F40DF" w:rsidRDefault="002C6DFB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присмотр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ух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од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детей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возрасте от 3 лет до прекра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щения образовательных отношений,</w:t>
                  </w:r>
                </w:p>
                <w:p w:rsidR="00D61810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3D196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3</w:t>
                  </w:r>
                  <w:r w:rsidR="00E35AC5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0 мест, </w:t>
                  </w:r>
                </w:p>
                <w:p w:rsidR="00A6493E" w:rsidRPr="00452C2D" w:rsidRDefault="00E35AC5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писочный состав детей в учреждении – </w:t>
                  </w:r>
                  <w:r w:rsidR="00D6181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27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 </w:t>
                  </w:r>
                </w:p>
                <w:p w:rsidR="005F40DF" w:rsidRPr="00452C2D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Направленность групп: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0C11BE" w:rsidRDefault="003D196D" w:rsidP="000C11BE">
                  <w:pPr>
                    <w:pStyle w:val="a9"/>
                    <w:spacing w:before="0" w:beforeAutospacing="0" w:after="0" w:afterAutospacing="0"/>
                    <w:ind w:left="36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разновозрастные группы общеразвивающей направленности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357754" w:rsidRPr="00452C2D" w:rsidRDefault="000C11BE" w:rsidP="000C11BE">
                  <w:pPr>
                    <w:pStyle w:val="a9"/>
                    <w:spacing w:before="0" w:beforeAutospacing="0" w:after="0" w:afterAutospacing="0"/>
                    <w:ind w:left="36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первая – от 1,5 до 5 лет, вторая от 5 до 8 лет</w:t>
                  </w:r>
                  <w:r w:rsidR="005F40DF" w:rsidRPr="00452C2D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84137D" w:rsidRPr="00452C2D" w:rsidRDefault="003D196D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воспитатели -2</w:t>
                  </w:r>
                </w:p>
                <w:p w:rsidR="0084137D" w:rsidRPr="00452C2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музыкальный руководитель</w:t>
                  </w:r>
                  <w:r w:rsidR="003D196D">
                    <w:rPr>
                      <w:rFonts w:ascii="Times New Roman" w:hAnsi="Times New Roman" w:cs="Times New Roman"/>
                      <w:lang w:val="ru-RU"/>
                    </w:rPr>
                    <w:t xml:space="preserve"> -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1 </w:t>
                  </w:r>
                </w:p>
                <w:p w:rsidR="0084137D" w:rsidRPr="000C11BE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0C11BE">
                    <w:rPr>
                      <w:rFonts w:ascii="Times New Roman" w:hAnsi="Times New Roman" w:cs="Times New Roman"/>
                    </w:rPr>
                    <w:t xml:space="preserve"> педагог – психолог </w:t>
                  </w:r>
                  <w:r w:rsidR="000C11BE" w:rsidRPr="000C11BE">
                    <w:rPr>
                      <w:rFonts w:ascii="Times New Roman" w:hAnsi="Times New Roman" w:cs="Times New Roman"/>
                      <w:lang w:val="ru-RU"/>
                    </w:rPr>
                    <w:t>/</w:t>
                  </w:r>
                  <w:r w:rsidRPr="000C11BE">
                    <w:rPr>
                      <w:rFonts w:ascii="Times New Roman" w:hAnsi="Times New Roman" w:cs="Times New Roman"/>
                      <w:lang w:val="ru-RU"/>
                    </w:rPr>
                    <w:t>старший воспитатель</w:t>
                  </w:r>
                  <w:r w:rsidR="005F40DF" w:rsidRPr="000C11BE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D196D" w:rsidRPr="000C11BE">
                    <w:rPr>
                      <w:rFonts w:ascii="Times New Roman" w:hAnsi="Times New Roman" w:cs="Times New Roman"/>
                      <w:lang w:val="ru-RU"/>
                    </w:rPr>
                    <w:t>-1</w:t>
                  </w:r>
                </w:p>
                <w:p w:rsidR="000C11BE" w:rsidRPr="000C11BE" w:rsidRDefault="000C11BE" w:rsidP="000C11BE">
                  <w:pPr>
                    <w:pStyle w:val="ab"/>
                    <w:spacing w:after="0" w:line="240" w:lineRule="auto"/>
                    <w:ind w:left="360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1450CB">
                  <w:pPr>
                    <w:pStyle w:val="ab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м – </w:t>
                  </w:r>
                  <w:r w:rsidR="003D196D">
                    <w:rPr>
                      <w:rFonts w:ascii="Times New Roman" w:hAnsi="Times New Roman" w:cs="Times New Roman"/>
                      <w:lang w:val="ru-RU"/>
                    </w:rPr>
                    <w:t>33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1450CB">
                  <w:pPr>
                    <w:pStyle w:val="ab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1450CB">
                    <w:rPr>
                      <w:rFonts w:ascii="Times New Roman" w:hAnsi="Times New Roman" w:cs="Times New Roman"/>
                      <w:lang w:val="ru-RU"/>
                    </w:rPr>
                    <w:t>67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1450CB">
                  <w:pPr>
                    <w:pStyle w:val="ab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и перво</w:t>
                  </w:r>
                  <w:r w:rsidR="003D196D">
                    <w:rPr>
                      <w:rFonts w:ascii="Times New Roman" w:hAnsi="Times New Roman" w:cs="Times New Roman"/>
                      <w:lang w:val="ru-RU"/>
                    </w:rPr>
                    <w:t>й квалификационными категориями</w:t>
                  </w:r>
                  <w:r w:rsidR="003D196D">
                    <w:rPr>
                      <w:rFonts w:ascii="Times New Roman" w:hAnsi="Times New Roman" w:cs="Times New Roman"/>
                    </w:rPr>
                    <w:t>–</w:t>
                  </w:r>
                  <w:r w:rsidR="003D196D">
                    <w:rPr>
                      <w:rFonts w:ascii="Times New Roman" w:hAnsi="Times New Roman" w:cs="Times New Roman"/>
                      <w:lang w:val="ru-RU"/>
                    </w:rPr>
                    <w:t>100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0C11BE" w:rsidRDefault="000C11BE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DB0E9D" w:rsidRPr="00452C2D" w:rsidRDefault="001450CB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1450CB">
                    <w:rPr>
                      <w:kern w:val="24"/>
                      <w:sz w:val="22"/>
                      <w:szCs w:val="22"/>
                    </w:rPr>
                    <w:t>Дата создания образовательной организации 10 июня 2014 г.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, состояние здания и помещений удовлетворительное. 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84137D"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оборудованием составляет 80%.  Группы оснащены дидактическими материалами, наглядными пос</w:t>
                  </w:r>
                  <w:r w:rsidR="001450CB">
                    <w:rPr>
                      <w:kern w:val="24"/>
                      <w:sz w:val="22"/>
                      <w:szCs w:val="22"/>
                    </w:rPr>
                    <w:t>обиями для обучения, воспитания.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1450CB" w:rsidRDefault="008D0658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>Дипломы участников педагогам Ефимовой С.А., Хлыстовой О.Б. во Второй региональной олимпиаде среди воспитателей Оренбургской области «Лучший знаток дошкольного детства»</w:t>
                  </w:r>
                </w:p>
                <w:p w:rsidR="008D0658" w:rsidRDefault="008D0658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>Диплом победителя в муниципальном конкурсе методических разработок, посвящённых Дню Победы (2 место Кадаева Г.А.)</w:t>
                  </w:r>
                </w:p>
                <w:p w:rsidR="008D0658" w:rsidRDefault="008D0658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 xml:space="preserve">Победитель </w:t>
                  </w: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  <w:lang w:val="en-US"/>
                    </w:rPr>
                    <w:t>I</w:t>
                  </w:r>
                  <w:r w:rsidRPr="008D0658"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 xml:space="preserve"> Региональной научно-практической конференции дошкольников «Совёнок» (2 место Пряникова Т.)</w:t>
                  </w:r>
                </w:p>
                <w:p w:rsidR="008D0658" w:rsidRDefault="008D0658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 xml:space="preserve">Дипломант </w:t>
                  </w: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  <w:lang w:val="en-US"/>
                    </w:rPr>
                    <w:t>I</w:t>
                  </w: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 xml:space="preserve"> муниципального вокального конкурса «Голос. Дошколята» (Клименко Ксения)</w:t>
                  </w:r>
                </w:p>
                <w:p w:rsidR="008D0658" w:rsidRDefault="008D0658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>Диплом победителя финалиста  конкурса на лучшую новогоднюю игрушку «Новогодние фантазии – 2021» среди образовательных учреждений Ленинского района г.Орска (Пряникова Т.)</w:t>
                  </w:r>
                </w:p>
                <w:p w:rsidR="00EF7D96" w:rsidRPr="008D0658" w:rsidRDefault="00EF7D96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</w:pPr>
                  <w:bookmarkStart w:id="0" w:name="_GoBack"/>
                  <w:bookmarkEnd w:id="0"/>
                </w:p>
                <w:p w:rsidR="001450CB" w:rsidRPr="008D0658" w:rsidRDefault="008D0658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757968" cy="1042416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аня 001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539" cy="1047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Theme="majorHAnsi" w:hAnsiTheme="majorHAnsi"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788994" cy="1085088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аня 002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975" cy="1090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B2F87">
                    <w:rPr>
                      <w:rFonts w:asciiTheme="majorHAnsi" w:hAnsiTheme="majorHAnsi"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741454" cy="1072896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atsApp Image 2020-11-03 at 15.55.23.jpe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1892" cy="1073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B2F87"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AB2F87">
                    <w:rPr>
                      <w:rFonts w:asciiTheme="majorHAnsi" w:hAnsiTheme="majorHAnsi"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753272" cy="109728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atsApp Image 2020-11-03 at 15.55.59.jpe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088" cy="1107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9646A">
                    <w:rPr>
                      <w:rFonts w:asciiTheme="majorHAnsi" w:hAnsiTheme="majorHAnsi"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09646A">
                    <w:rPr>
                      <w:rFonts w:asciiTheme="majorHAnsi" w:hAnsiTheme="majorHAnsi"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755904" cy="1039579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аня 003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314" cy="104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F7D96">
                    <w:rPr>
                      <w:rFonts w:asciiTheme="majorHAnsi" w:hAnsiTheme="majorHAnsi"/>
                      <w:noProof/>
                      <w:color w:val="000000" w:themeColor="text1"/>
                      <w:kern w:val="24"/>
                      <w:sz w:val="22"/>
                      <w:szCs w:val="22"/>
                    </w:rPr>
                    <w:drawing>
                      <wp:inline distT="0" distB="0" distL="0" distR="0">
                        <wp:extent cx="822198" cy="1083364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аня 004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490" cy="1083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50CB" w:rsidRDefault="001450CB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84137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2C6DFB" w:rsidRPr="00DB0E9D" w:rsidRDefault="002C6DFB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sz w:val="22"/>
                      <w:szCs w:val="22"/>
                    </w:rPr>
                  </w:pPr>
                </w:p>
                <w:p w:rsidR="0084137D" w:rsidRPr="00ED570B" w:rsidRDefault="002C6DFB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</w:t>
                  </w:r>
                  <w:r w:rsidR="002D3A23" w:rsidRP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роведение </w:t>
                  </w:r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ремонтно – профилактических работ </w:t>
                  </w:r>
                  <w:r w:rsidR="00E2317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 соответствии с санитарными и техническими требованиями </w:t>
                  </w:r>
                  <w:r w:rsidR="002D3A2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 созданию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безопасных условий 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пребывания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для 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воспитанников и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работ</w:t>
                  </w:r>
                  <w:r w:rsidR="00E23170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ников</w:t>
                  </w:r>
                  <w:r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452C2D" w:rsidRPr="00ED570B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ДОУ.</w:t>
                  </w:r>
                </w:p>
                <w:p w:rsidR="0084137D" w:rsidRPr="00452C2D" w:rsidRDefault="002C6DFB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Совершенствование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0C11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образовательной 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развивающей среды </w:t>
                  </w:r>
                  <w:r w:rsidR="000C11BE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и 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прилегающей территории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(прогулочных участков) 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соответствии с ФГОС ДО. </w:t>
                  </w:r>
                </w:p>
                <w:p w:rsidR="005F40DF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26E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B126E0">
                    <w:fldChar w:fldCharType="begin"/>
                  </w:r>
                  <w:r w:rsidR="00F21467">
                    <w:instrText xml:space="preserve"> SEQ Рисунок \* ARABIC </w:instrText>
                  </w:r>
                  <w:r w:rsidR="00B126E0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B126E0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9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FF8" w:rsidRDefault="00A93FF8" w:rsidP="00D94AC3">
      <w:pPr>
        <w:spacing w:after="0" w:line="240" w:lineRule="auto"/>
      </w:pPr>
      <w:r>
        <w:separator/>
      </w:r>
    </w:p>
  </w:endnote>
  <w:endnote w:type="continuationSeparator" w:id="0">
    <w:p w:rsidR="00A93FF8" w:rsidRDefault="00A93FF8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FF8" w:rsidRDefault="00A93FF8" w:rsidP="00D94AC3">
      <w:pPr>
        <w:spacing w:after="0" w:line="240" w:lineRule="auto"/>
      </w:pPr>
      <w:r>
        <w:separator/>
      </w:r>
    </w:p>
  </w:footnote>
  <w:footnote w:type="continuationSeparator" w:id="0">
    <w:p w:rsidR="00A93FF8" w:rsidRDefault="00A93FF8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030639"/>
    <w:multiLevelType w:val="hybridMultilevel"/>
    <w:tmpl w:val="F106F3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3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94AC3"/>
    <w:rsid w:val="00065306"/>
    <w:rsid w:val="00082A70"/>
    <w:rsid w:val="000905FA"/>
    <w:rsid w:val="00091F03"/>
    <w:rsid w:val="0009646A"/>
    <w:rsid w:val="000B7BAA"/>
    <w:rsid w:val="000C11BE"/>
    <w:rsid w:val="000D3D21"/>
    <w:rsid w:val="000E080F"/>
    <w:rsid w:val="001450CB"/>
    <w:rsid w:val="00195292"/>
    <w:rsid w:val="001B650A"/>
    <w:rsid w:val="001C12A7"/>
    <w:rsid w:val="001C7D48"/>
    <w:rsid w:val="00212C05"/>
    <w:rsid w:val="002244C1"/>
    <w:rsid w:val="002433D3"/>
    <w:rsid w:val="00246294"/>
    <w:rsid w:val="00246905"/>
    <w:rsid w:val="002C6DFB"/>
    <w:rsid w:val="002D3A23"/>
    <w:rsid w:val="002E4196"/>
    <w:rsid w:val="002E4993"/>
    <w:rsid w:val="003506E7"/>
    <w:rsid w:val="00357754"/>
    <w:rsid w:val="00365AC1"/>
    <w:rsid w:val="003870E8"/>
    <w:rsid w:val="003A0F7F"/>
    <w:rsid w:val="003D196D"/>
    <w:rsid w:val="003E4E2F"/>
    <w:rsid w:val="003E6435"/>
    <w:rsid w:val="003F22BD"/>
    <w:rsid w:val="003F23B8"/>
    <w:rsid w:val="004125DB"/>
    <w:rsid w:val="00452C2D"/>
    <w:rsid w:val="0046195D"/>
    <w:rsid w:val="004B5AA9"/>
    <w:rsid w:val="00512434"/>
    <w:rsid w:val="0052068A"/>
    <w:rsid w:val="00535BE5"/>
    <w:rsid w:val="00540495"/>
    <w:rsid w:val="00546345"/>
    <w:rsid w:val="0054663A"/>
    <w:rsid w:val="0056124B"/>
    <w:rsid w:val="00577CE1"/>
    <w:rsid w:val="005B282C"/>
    <w:rsid w:val="005F2DF1"/>
    <w:rsid w:val="005F40DF"/>
    <w:rsid w:val="005F7F57"/>
    <w:rsid w:val="00616235"/>
    <w:rsid w:val="00631929"/>
    <w:rsid w:val="006368C1"/>
    <w:rsid w:val="006719B5"/>
    <w:rsid w:val="006F77EE"/>
    <w:rsid w:val="00712C3D"/>
    <w:rsid w:val="0073558A"/>
    <w:rsid w:val="007723B5"/>
    <w:rsid w:val="007C4CD3"/>
    <w:rsid w:val="007D6EE8"/>
    <w:rsid w:val="00816B69"/>
    <w:rsid w:val="0084137D"/>
    <w:rsid w:val="008671DF"/>
    <w:rsid w:val="008674BE"/>
    <w:rsid w:val="0089506E"/>
    <w:rsid w:val="008D0658"/>
    <w:rsid w:val="00923A87"/>
    <w:rsid w:val="009244CC"/>
    <w:rsid w:val="009245AE"/>
    <w:rsid w:val="00954A18"/>
    <w:rsid w:val="009B3330"/>
    <w:rsid w:val="00A15ECA"/>
    <w:rsid w:val="00A6493E"/>
    <w:rsid w:val="00A669D1"/>
    <w:rsid w:val="00A86EA7"/>
    <w:rsid w:val="00A93FF8"/>
    <w:rsid w:val="00AB2F87"/>
    <w:rsid w:val="00AB6CAA"/>
    <w:rsid w:val="00AD2367"/>
    <w:rsid w:val="00AE080F"/>
    <w:rsid w:val="00AE6F93"/>
    <w:rsid w:val="00AF0AF3"/>
    <w:rsid w:val="00B126E0"/>
    <w:rsid w:val="00B61363"/>
    <w:rsid w:val="00B84859"/>
    <w:rsid w:val="00B90B5C"/>
    <w:rsid w:val="00BB30C2"/>
    <w:rsid w:val="00BC2E3D"/>
    <w:rsid w:val="00BC3977"/>
    <w:rsid w:val="00BC5918"/>
    <w:rsid w:val="00C5428B"/>
    <w:rsid w:val="00CD1DF2"/>
    <w:rsid w:val="00D250E2"/>
    <w:rsid w:val="00D40819"/>
    <w:rsid w:val="00D61810"/>
    <w:rsid w:val="00D9115E"/>
    <w:rsid w:val="00D94AC3"/>
    <w:rsid w:val="00DA3A4F"/>
    <w:rsid w:val="00DB0E9D"/>
    <w:rsid w:val="00E21B16"/>
    <w:rsid w:val="00E23170"/>
    <w:rsid w:val="00E35AC5"/>
    <w:rsid w:val="00E65E40"/>
    <w:rsid w:val="00E70AE2"/>
    <w:rsid w:val="00ED2C38"/>
    <w:rsid w:val="00ED570B"/>
    <w:rsid w:val="00EF0B80"/>
    <w:rsid w:val="00EF7D96"/>
    <w:rsid w:val="00F125DF"/>
    <w:rsid w:val="00F21467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3D19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rskscool-54@yandex.ru" TargetMode="Externa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66763-31C4-4F0F-9C5B-D86E6F9B7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Андрей</cp:lastModifiedBy>
  <cp:revision>28</cp:revision>
  <cp:lastPrinted>2009-01-08T12:05:00Z</cp:lastPrinted>
  <dcterms:created xsi:type="dcterms:W3CDTF">2020-12-23T13:32:00Z</dcterms:created>
  <dcterms:modified xsi:type="dcterms:W3CDTF">2020-12-30T10:53:00Z</dcterms:modified>
</cp:coreProperties>
</file>