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4AC3" w:rsidRPr="00DB0E9D" w:rsidRDefault="00CC37A7" w:rsidP="00DB0E9D">
      <w:pPr>
        <w:spacing w:after="0" w:line="240" w:lineRule="auto"/>
        <w:jc w:val="both"/>
        <w:rPr>
          <w:noProof/>
          <w:lang w:val="ru-RU" w:eastAsia="uk-UA"/>
        </w:rPr>
      </w:pPr>
      <w:r>
        <w:rPr>
          <w:noProof/>
          <w:lang w:val="ru-RU" w:eastAsia="ru-RU"/>
        </w:rPr>
        <w:pict>
          <v:rect id="Прямоугольник 7" o:spid="_x0000_s1040" style="position:absolute;left:0;text-align:left;margin-left:-2.25pt;margin-top:-176.7pt;width:197.85pt;height:960.75pt;z-index:251701248;visibility:visible;mso-position-horizont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" filled="f" stroked="f">
            <v:textbox>
              <w:txbxContent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Pr="00DA58F3" w:rsidRDefault="00DA58F3" w:rsidP="00DA58F3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 wp14:anchorId="0952116A" wp14:editId="2C72C010">
                        <wp:extent cx="2329815" cy="2326005"/>
                        <wp:effectExtent l="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9815" cy="23260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D1DF2" w:rsidRPr="00996059" w:rsidRDefault="007A0C83" w:rsidP="00996059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Муниципальное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 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образователь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ное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>автономное учреждение 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  «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Средняя общеобразовательная школа №32 г.Орска имени Героя Советского Союза Виталия Андреевича Сорокина»</w:t>
                  </w:r>
                </w:p>
                <w:p w:rsidR="002C6DFB" w:rsidRPr="00FB1501" w:rsidRDefault="00CD1DF2" w:rsidP="009245AE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Юридический и фактич</w:t>
                  </w:r>
                  <w:r w:rsidR="007A0C8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еский адрес </w:t>
                  </w:r>
                  <w:r w:rsidR="007A0C8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учреждения: </w:t>
                  </w:r>
                  <w:r w:rsidR="007A0C8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>46242</w:t>
                  </w:r>
                  <w:r w:rsidR="007A0C83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1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, г. Орск, Оренбур</w:t>
                  </w:r>
                  <w:r w:rsidR="007A0C8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гская область, ул. О</w:t>
                  </w:r>
                  <w:r w:rsidR="007A0C83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мская</w:t>
                  </w:r>
                  <w:r w:rsidR="00996059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д.69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«А»</w:t>
                  </w:r>
                </w:p>
                <w:p w:rsidR="00E23170" w:rsidRPr="007A0C83" w:rsidRDefault="00E23170" w:rsidP="00E2317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Режим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работы учреждения</w:t>
                  </w:r>
                  <w:r w:rsidR="002C6DFB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: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="00CD1DF2" w:rsidRPr="00FB1501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 </w:t>
                  </w:r>
                </w:p>
                <w:p w:rsidR="002C6DFB" w:rsidRPr="00FB1501" w:rsidRDefault="002C6DFB" w:rsidP="00E2317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Пятидневная рабочая неделя.</w:t>
                  </w:r>
                </w:p>
                <w:p w:rsidR="001A57C5" w:rsidRDefault="002C6DFB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Рабочие дни: понедельник – пятница.</w:t>
                  </w:r>
                </w:p>
                <w:p w:rsidR="001A57C5" w:rsidRDefault="002C6DFB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</w:p>
                <w:p w:rsidR="002C6DFB" w:rsidRPr="00FB1501" w:rsidRDefault="002C6DFB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Выходные дни - суббота, воскресенье и праздничные дни,  установленные  законодательством Российской Федерации.</w:t>
                  </w:r>
                </w:p>
                <w:p w:rsidR="002E4196" w:rsidRDefault="00CD1DF2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>Ру</w:t>
                  </w:r>
                  <w:r w:rsidR="001A57C5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ководитель учреждения: </w:t>
                  </w:r>
                  <w:r w:rsidR="001A57C5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</w:p>
                <w:p w:rsidR="002E4196" w:rsidRDefault="001A57C5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Иванова Ольга Владимировна</w:t>
                  </w:r>
                </w:p>
                <w:p w:rsidR="002C6DFB" w:rsidRPr="002C6DFB" w:rsidRDefault="00CD1DF2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Pr="002C6DFB">
                    <w:rPr>
                      <w:rFonts w:ascii="Times New Roman" w:hAnsi="Times New Roman" w:cs="Times New Roman"/>
                      <w:b/>
                    </w:rPr>
                    <w:t> </w:t>
                  </w:r>
                </w:p>
                <w:p w:rsidR="00CD1DF2" w:rsidRPr="00FB1501" w:rsidRDefault="00C07913" w:rsidP="009245AE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Телефон: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>(8-3537) 40-20-22 ; 40-20-23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>Э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лектронный адрес: 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orskshkola</w:t>
                  </w:r>
                  <w:r w:rsidRPr="00C07913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32@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rambler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.ru</w:t>
                  </w:r>
                </w:p>
                <w:p w:rsidR="00CD1DF2" w:rsidRDefault="00CD1DF2" w:rsidP="001B650A">
                  <w:pPr>
                    <w:jc w:val="center"/>
                    <w:rPr>
                      <w:szCs w:val="40"/>
                      <w:lang w:val="ru-RU"/>
                    </w:rPr>
                  </w:pPr>
                </w:p>
                <w:p w:rsidR="00CE5BD1" w:rsidRDefault="00CE5BD1" w:rsidP="001B650A">
                  <w:pPr>
                    <w:jc w:val="center"/>
                    <w:rPr>
                      <w:szCs w:val="40"/>
                      <w:lang w:val="ru-RU"/>
                    </w:rPr>
                  </w:pPr>
                </w:p>
                <w:p w:rsidR="00CE5BD1" w:rsidRPr="00CD1DF2" w:rsidRDefault="00CE5BD1" w:rsidP="001B650A">
                  <w:pPr>
                    <w:jc w:val="center"/>
                    <w:rPr>
                      <w:szCs w:val="40"/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 wp14:anchorId="62199271" wp14:editId="0D513FCF">
                        <wp:extent cx="1257300" cy="1257300"/>
                        <wp:effectExtent l="0" t="0" r="0" b="0"/>
                        <wp:docPr id="8" name="Рисунок 8" descr="http://qrcoder.ru/code/?%2F%2Fhttp%3A%2F%2Fsch32.ru&amp;4&amp;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qrcoder.ru/code/?%2F%2Fhttp%3A%2F%2Fsch32.ru&amp;4&amp;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7300" cy="1257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 w:rsidR="002C6DFB">
        <w:rPr>
          <w:noProof/>
          <w:lang w:val="ru-RU"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-631190</wp:posOffset>
            </wp:positionH>
            <wp:positionV relativeFrom="paragraph">
              <wp:posOffset>-815340</wp:posOffset>
            </wp:positionV>
            <wp:extent cx="2933700" cy="2200275"/>
            <wp:effectExtent l="0" t="0" r="0" b="0"/>
            <wp:wrapNone/>
            <wp:docPr id="7" name="Рисунок 1" descr="C:\Users\Администратор\Desktop\ЛОГО ДС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ЛОГО ДС 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pict>
          <v:rect id="Прямоугольник 4" o:spid="_x0000_s1037" style="position:absolute;left:0;text-align:left;margin-left:161.8pt;margin-top:-56.7pt;width:398.05pt;height:840pt;z-index:-251618304;visibility:visible;mso-position-horizontal-relative:margin;mso-position-vertical-relative:text;mso-width-relative:margin" fillcolor="#92cddc [1944]" strokecolor="#92cddc [1944]" strokeweight="1pt">
            <v:fill color2="#daeef3 [664]" rotate="t" angle="-45" focusposition="1" focussize="" focus="-50%" type="gradient"/>
            <v:shadow on="t" type="perspective" color="#205867 [1608]" opacity=".5" offset="1pt" offset2="-3pt"/>
            <v:textbox style="mso-next-textbox:#Прямоугольник 4">
              <w:txbxContent>
                <w:p w:rsidR="00452C2D" w:rsidRDefault="00452C2D" w:rsidP="00452C2D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</w:p>
                <w:p w:rsidR="00452C2D" w:rsidRDefault="00452C2D" w:rsidP="00E21B16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У</w:t>
                  </w:r>
                  <w:r w:rsidR="00A6493E"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слуги</w:t>
                  </w:r>
                  <w:r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, оказываемые учреждением</w:t>
                  </w:r>
                  <w:r w:rsidR="00A6493E"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:</w:t>
                  </w:r>
                  <w:r w:rsidR="00A6493E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="001C7D48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</w:p>
                <w:p w:rsidR="00452C2D" w:rsidRDefault="009619D0" w:rsidP="009619D0">
                  <w:pPr>
                    <w:pStyle w:val="a9"/>
                    <w:numPr>
                      <w:ilvl w:val="0"/>
                      <w:numId w:val="12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Общее образование (дошкольное, начальное, основное, среднее)</w:t>
                  </w:r>
                </w:p>
                <w:p w:rsidR="009619D0" w:rsidRPr="009619D0" w:rsidRDefault="009619D0" w:rsidP="009619D0">
                  <w:pPr>
                    <w:pStyle w:val="a9"/>
                    <w:numPr>
                      <w:ilvl w:val="0"/>
                      <w:numId w:val="12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Дополнительное образование детей и взрослых</w:t>
                  </w:r>
                </w:p>
                <w:p w:rsidR="00A6493E" w:rsidRPr="00452C2D" w:rsidRDefault="00A6493E" w:rsidP="00452C2D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Проектная мощность:</w:t>
                  </w:r>
                  <w:r w:rsidR="00C468F2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100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0 мест, списочны</w:t>
                  </w:r>
                  <w:r w:rsidR="00C468F2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й состав детей в учреждении – 483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человек</w:t>
                  </w:r>
                  <w:r w:rsidR="00C468F2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а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. </w:t>
                  </w:r>
                </w:p>
                <w:p w:rsidR="005F40DF" w:rsidRPr="00452C2D" w:rsidRDefault="00C468F2" w:rsidP="00E21B16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Уровни образования</w:t>
                  </w:r>
                  <w:r w:rsidR="00A6493E"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:</w:t>
                  </w:r>
                  <w:r w:rsidR="00A6493E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</w:p>
                <w:p w:rsidR="00357754" w:rsidRDefault="00C468F2" w:rsidP="00C468F2">
                  <w:pPr>
                    <w:pStyle w:val="a9"/>
                    <w:numPr>
                      <w:ilvl w:val="0"/>
                      <w:numId w:val="2"/>
                    </w:numPr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Начальное общее – 10 классов</w:t>
                  </w:r>
                </w:p>
                <w:p w:rsidR="00C468F2" w:rsidRDefault="00C468F2" w:rsidP="00C468F2">
                  <w:pPr>
                    <w:pStyle w:val="a9"/>
                    <w:numPr>
                      <w:ilvl w:val="0"/>
                      <w:numId w:val="2"/>
                    </w:numPr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Основное общее – 11 классов</w:t>
                  </w:r>
                </w:p>
                <w:p w:rsidR="00C468F2" w:rsidRPr="00C468F2" w:rsidRDefault="00C468F2" w:rsidP="00C468F2">
                  <w:pPr>
                    <w:pStyle w:val="a9"/>
                    <w:numPr>
                      <w:ilvl w:val="0"/>
                      <w:numId w:val="2"/>
                    </w:numPr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Среднее общее – 2 класса</w:t>
                  </w:r>
                </w:p>
                <w:p w:rsidR="005F40DF" w:rsidRPr="00452C2D" w:rsidRDefault="00357754" w:rsidP="00E21B1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  <w:t>Состав педагогических кадров:</w:t>
                  </w:r>
                </w:p>
                <w:p w:rsidR="0084137D" w:rsidRPr="00C468F2" w:rsidRDefault="00C468F2" w:rsidP="00C468F2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Количество 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>педагогов – 26</w:t>
                  </w:r>
                </w:p>
                <w:p w:rsidR="00C468F2" w:rsidRPr="00C468F2" w:rsidRDefault="00C468F2" w:rsidP="00C468F2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lang w:val="ru-RU"/>
                    </w:rPr>
                    <w:t>Учителей начальной школы – 10</w:t>
                  </w:r>
                </w:p>
                <w:p w:rsidR="00C468F2" w:rsidRPr="009712DE" w:rsidRDefault="009712DE" w:rsidP="00C468F2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lang w:val="ru-RU"/>
                    </w:rPr>
                    <w:t>Учителей русского языка и литературы – 4</w:t>
                  </w:r>
                </w:p>
                <w:p w:rsidR="009712DE" w:rsidRPr="009712DE" w:rsidRDefault="009712DE" w:rsidP="00C468F2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lang w:val="ru-RU"/>
                    </w:rPr>
                    <w:t>Учителей математики и информатики – 3</w:t>
                  </w:r>
                </w:p>
                <w:p w:rsidR="009712DE" w:rsidRPr="009712DE" w:rsidRDefault="009712DE" w:rsidP="00C468F2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lang w:val="ru-RU"/>
                    </w:rPr>
                    <w:t>Учителей естественно – научных дисциплин – 2</w:t>
                  </w:r>
                </w:p>
                <w:p w:rsidR="009712DE" w:rsidRPr="009712DE" w:rsidRDefault="009712DE" w:rsidP="00C468F2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lang w:val="ru-RU"/>
                    </w:rPr>
                    <w:t>Учителей иностранных языков – 2</w:t>
                  </w:r>
                </w:p>
                <w:p w:rsidR="009712DE" w:rsidRPr="009712DE" w:rsidRDefault="009712DE" w:rsidP="00C468F2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lang w:val="ru-RU"/>
                    </w:rPr>
                    <w:t>Учителей физвоспитания и технологии – 3</w:t>
                  </w:r>
                </w:p>
                <w:p w:rsidR="009712DE" w:rsidRPr="00BD3865" w:rsidRDefault="009712DE" w:rsidP="00BD3865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lang w:val="ru-RU"/>
                    </w:rPr>
                    <w:t>Учитель музыки – 1</w:t>
                  </w:r>
                </w:p>
                <w:p w:rsidR="00212C05" w:rsidRPr="00C468F2" w:rsidRDefault="00357754" w:rsidP="00C468F2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9712DE">
                    <w:rPr>
                      <w:rFonts w:ascii="Times New Roman" w:hAnsi="Times New Roman" w:cs="Times New Roman"/>
                    </w:rPr>
                    <w:t>педагог – психолог  - 1</w:t>
                  </w:r>
                </w:p>
                <w:p w:rsidR="00212C05" w:rsidRPr="00452C2D" w:rsidRDefault="00212C05" w:rsidP="00E21B16">
                  <w:pPr>
                    <w:pStyle w:val="ab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  <w:t>Уровень квалификации педагогических кадров:</w:t>
                  </w:r>
                </w:p>
                <w:p w:rsidR="00452C2D" w:rsidRPr="00BD3865" w:rsidRDefault="00452C2D" w:rsidP="00BD3865">
                  <w:pPr>
                    <w:pStyle w:val="ab"/>
                    <w:numPr>
                      <w:ilvl w:val="0"/>
                      <w:numId w:val="10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 xml:space="preserve">Доля педагогов с высшим </w:t>
                  </w:r>
                  <w:r w:rsidRPr="00452C2D">
                    <w:rPr>
                      <w:rFonts w:ascii="Times New Roman" w:hAnsi="Times New Roman" w:cs="Times New Roman"/>
                    </w:rPr>
                    <w:t>профессиональн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ым</w:t>
                  </w:r>
                  <w:r w:rsidRPr="00452C2D">
                    <w:rPr>
                      <w:rFonts w:ascii="Times New Roman" w:hAnsi="Times New Roman" w:cs="Times New Roman"/>
                    </w:rPr>
                    <w:t xml:space="preserve"> образование</w:t>
                  </w:r>
                  <w:r w:rsidR="00BD3865">
                    <w:rPr>
                      <w:rFonts w:ascii="Times New Roman" w:hAnsi="Times New Roman" w:cs="Times New Roman"/>
                      <w:lang w:val="ru-RU"/>
                    </w:rPr>
                    <w:t>м – 96</w:t>
                  </w:r>
                  <w:r w:rsidRPr="00452C2D">
                    <w:rPr>
                      <w:rFonts w:ascii="Times New Roman" w:hAnsi="Times New Roman" w:cs="Times New Roman"/>
                    </w:rPr>
                    <w:t>%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;</w:t>
                  </w:r>
                </w:p>
                <w:p w:rsidR="005F40DF" w:rsidRPr="00452C2D" w:rsidRDefault="00212C05" w:rsidP="00452C2D">
                  <w:pPr>
                    <w:pStyle w:val="ab"/>
                    <w:numPr>
                      <w:ilvl w:val="0"/>
                      <w:numId w:val="10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 xml:space="preserve">Доля педагогов с высшей </w:t>
                  </w:r>
                  <w:r w:rsidR="00452C2D">
                    <w:rPr>
                      <w:rFonts w:ascii="Times New Roman" w:hAnsi="Times New Roman" w:cs="Times New Roman"/>
                      <w:lang w:val="ru-RU"/>
                    </w:rPr>
                    <w:t xml:space="preserve">и первой квалификационными категориями </w:t>
                  </w:r>
                  <w:r w:rsidR="005F40DF" w:rsidRPr="00452C2D">
                    <w:rPr>
                      <w:rFonts w:ascii="Times New Roman" w:hAnsi="Times New Roman" w:cs="Times New Roman"/>
                    </w:rPr>
                    <w:t xml:space="preserve"> – </w:t>
                  </w:r>
                  <w:r w:rsidR="00BD3865">
                    <w:rPr>
                      <w:rFonts w:ascii="Times New Roman" w:hAnsi="Times New Roman" w:cs="Times New Roman"/>
                      <w:lang w:val="ru-RU"/>
                    </w:rPr>
                    <w:t>90</w:t>
                  </w:r>
                  <w:r w:rsidR="00452C2D">
                    <w:rPr>
                      <w:rFonts w:ascii="Times New Roman" w:hAnsi="Times New Roman" w:cs="Times New Roman"/>
                      <w:lang w:val="ru-RU"/>
                    </w:rPr>
                    <w:t>%</w:t>
                  </w:r>
                </w:p>
                <w:p w:rsidR="00DB0E9D" w:rsidRPr="00452C2D" w:rsidRDefault="00DB0E9D" w:rsidP="00DB0E9D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kern w:val="24"/>
                      <w:sz w:val="22"/>
                      <w:szCs w:val="22"/>
                    </w:rPr>
                    <w:t>Материально – техническое обеспечение.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 xml:space="preserve"> </w:t>
                  </w:r>
                </w:p>
                <w:p w:rsidR="00DB0E9D" w:rsidRPr="00452C2D" w:rsidRDefault="00BD3865" w:rsidP="00DB0E9D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sz w:val="22"/>
                      <w:szCs w:val="22"/>
                    </w:rPr>
                  </w:pPr>
                  <w:r>
                    <w:rPr>
                      <w:kern w:val="24"/>
                      <w:sz w:val="22"/>
                      <w:szCs w:val="22"/>
                    </w:rPr>
                    <w:t>Учреждение 1972</w:t>
                  </w:r>
                  <w:r w:rsidR="00DB0E9D" w:rsidRPr="00452C2D">
                    <w:rPr>
                      <w:kern w:val="24"/>
                      <w:sz w:val="22"/>
                      <w:szCs w:val="22"/>
                    </w:rPr>
                    <w:t xml:space="preserve"> года застройки, состояние здания и поме</w:t>
                  </w:r>
                  <w:r w:rsidR="009811C2">
                    <w:rPr>
                      <w:kern w:val="24"/>
                      <w:sz w:val="22"/>
                      <w:szCs w:val="22"/>
                    </w:rPr>
                    <w:t>щений удовлетворительное. В 2020</w:t>
                  </w:r>
                  <w:r w:rsidR="00DB0E9D" w:rsidRPr="00452C2D">
                    <w:rPr>
                      <w:kern w:val="24"/>
                      <w:sz w:val="22"/>
                      <w:szCs w:val="22"/>
                    </w:rPr>
                    <w:t xml:space="preserve"> году произве</w:t>
                  </w:r>
                  <w:r w:rsidR="009811C2">
                    <w:rPr>
                      <w:kern w:val="24"/>
                      <w:sz w:val="22"/>
                      <w:szCs w:val="22"/>
                    </w:rPr>
                    <w:t>ден ремонт кровли, 2020 г. – частичный</w:t>
                  </w:r>
                  <w:r w:rsidR="009C19CC">
                    <w:rPr>
                      <w:kern w:val="24"/>
                      <w:sz w:val="22"/>
                      <w:szCs w:val="22"/>
                    </w:rPr>
                    <w:t xml:space="preserve"> косметический ремонт помеще</w:t>
                  </w:r>
                  <w:bookmarkStart w:id="0" w:name="_GoBack"/>
                  <w:bookmarkEnd w:id="0"/>
                  <w:r w:rsidR="009C19CC">
                    <w:rPr>
                      <w:kern w:val="24"/>
                      <w:sz w:val="22"/>
                      <w:szCs w:val="22"/>
                    </w:rPr>
                    <w:t>н</w:t>
                  </w:r>
                  <w:r w:rsidR="00DB0E9D" w:rsidRPr="00452C2D">
                    <w:rPr>
                      <w:kern w:val="24"/>
                      <w:sz w:val="22"/>
                      <w:szCs w:val="22"/>
                    </w:rPr>
                    <w:t>ий</w:t>
                  </w:r>
                  <w:r w:rsidR="009C19CC">
                    <w:rPr>
                      <w:kern w:val="24"/>
                      <w:sz w:val="22"/>
                      <w:szCs w:val="22"/>
                    </w:rPr>
                    <w:t>, в 2021 году планируется проведение капитального ремонта спортивного и актового залов.</w:t>
                  </w:r>
                </w:p>
                <w:p w:rsidR="003E6435" w:rsidRPr="00452C2D" w:rsidRDefault="003E6435" w:rsidP="00E21B16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kern w:val="24"/>
                      <w:sz w:val="22"/>
                      <w:szCs w:val="22"/>
                    </w:rPr>
                    <w:t>Материально</w:t>
                  </w:r>
                  <w:r w:rsidR="00452C2D">
                    <w:rPr>
                      <w:b/>
                      <w:i/>
                      <w:kern w:val="24"/>
                      <w:sz w:val="22"/>
                      <w:szCs w:val="22"/>
                    </w:rPr>
                    <w:t xml:space="preserve"> – техническая</w:t>
                  </w:r>
                  <w:r w:rsidRPr="00452C2D">
                    <w:rPr>
                      <w:b/>
                      <w:i/>
                      <w:kern w:val="24"/>
                      <w:sz w:val="22"/>
                      <w:szCs w:val="22"/>
                    </w:rPr>
                    <w:t xml:space="preserve"> оснащенность 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>материалами и</w:t>
                  </w:r>
                  <w:r w:rsidR="0084137D" w:rsidRPr="00452C2D">
                    <w:rPr>
                      <w:kern w:val="24"/>
                      <w:sz w:val="22"/>
                      <w:szCs w:val="22"/>
                    </w:rPr>
                    <w:t xml:space="preserve"> </w:t>
                  </w:r>
                  <w:r w:rsidR="009811C2">
                    <w:rPr>
                      <w:kern w:val="24"/>
                      <w:sz w:val="22"/>
                      <w:szCs w:val="22"/>
                    </w:rPr>
                    <w:t xml:space="preserve">оборудованием составляет 60%.  10 рабочих мест учителей оснащены компьютерами и офисной техникой. В 5 классах есть плазменные телевизоры, </w:t>
                  </w:r>
                  <w:r w:rsidR="006E4806">
                    <w:rPr>
                      <w:kern w:val="24"/>
                      <w:sz w:val="22"/>
                      <w:szCs w:val="22"/>
                    </w:rPr>
                    <w:t xml:space="preserve">все предметные кабинеты оснащены дидактическими материалами, наглядными пособиями для обучения. Оборудованы библиотека, спортивный зал, кабинеты домоводства и швейная мастерская, кабинеты физики и </w:t>
                  </w:r>
                  <w:r w:rsidR="008B61F9">
                    <w:rPr>
                      <w:kern w:val="24"/>
                      <w:sz w:val="22"/>
                      <w:szCs w:val="22"/>
                    </w:rPr>
                    <w:t>химии с лаборантскими, кабинет психолога.</w:t>
                  </w:r>
                </w:p>
                <w:p w:rsidR="005F40DF" w:rsidRPr="00452C2D" w:rsidRDefault="003E6435" w:rsidP="008B61F9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.</w:t>
                  </w:r>
                </w:p>
                <w:p w:rsidR="005F40DF" w:rsidRDefault="005F40DF" w:rsidP="00ED2C38">
                  <w:pPr>
                    <w:pStyle w:val="a9"/>
                    <w:spacing w:before="0" w:beforeAutospacing="0" w:after="0" w:afterAutospacing="0"/>
                    <w:jc w:val="center"/>
                    <w:textAlignment w:val="baseline"/>
                    <w:rPr>
                      <w:rFonts w:asciiTheme="minorHAnsi" w:hAnsiTheme="minorHAnsi"/>
                      <w:color w:val="000000" w:themeColor="text1"/>
                      <w:kern w:val="24"/>
                      <w:szCs w:val="28"/>
                    </w:rPr>
                  </w:pPr>
                </w:p>
                <w:p w:rsidR="0084137D" w:rsidRDefault="0084137D" w:rsidP="00ED2C38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ajorHAnsi" w:hAnsiTheme="majorHAnsi"/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DB0E9D">
                    <w:rPr>
                      <w:rFonts w:asciiTheme="majorHAnsi" w:hAnsiTheme="majorHAnsi"/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Перспективы деятельности и развития организации:</w:t>
                  </w:r>
                </w:p>
                <w:p w:rsidR="002C6DFB" w:rsidRPr="00DB0E9D" w:rsidRDefault="002C6DFB" w:rsidP="00ED2C38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ajorHAnsi" w:hAnsiTheme="majorHAnsi"/>
                      <w:b/>
                      <w:i/>
                      <w:sz w:val="22"/>
                      <w:szCs w:val="22"/>
                    </w:rPr>
                  </w:pPr>
                </w:p>
                <w:p w:rsidR="005F40DF" w:rsidRDefault="008B61F9" w:rsidP="008B61F9">
                  <w:pPr>
                    <w:pStyle w:val="a9"/>
                    <w:numPr>
                      <w:ilvl w:val="0"/>
                      <w:numId w:val="14"/>
                    </w:numPr>
                    <w:spacing w:before="0" w:beforeAutospacing="0" w:after="0" w:afterAutospacing="0"/>
                    <w:jc w:val="both"/>
                    <w:textAlignment w:val="baseline"/>
                    <w:rPr>
                      <w:sz w:val="22"/>
                    </w:rPr>
                  </w:pPr>
                  <w:r w:rsidRPr="008B61F9">
                    <w:rPr>
                      <w:sz w:val="22"/>
                    </w:rPr>
                    <w:t xml:space="preserve">Развитие </w:t>
                  </w:r>
                  <w:r>
                    <w:rPr>
                      <w:sz w:val="22"/>
                    </w:rPr>
                    <w:t>модели четырехуровневой внутришкольной системы качества образования, соответ</w:t>
                  </w:r>
                  <w:r w:rsidR="009E6298">
                    <w:rPr>
                      <w:sz w:val="22"/>
                    </w:rPr>
                    <w:t>ствующей требованиям инновационн</w:t>
                  </w:r>
                  <w:r>
                    <w:rPr>
                      <w:sz w:val="22"/>
                    </w:rPr>
                    <w:t xml:space="preserve">ого развития </w:t>
                  </w:r>
                  <w:r w:rsidR="009E6298">
                    <w:rPr>
                      <w:sz w:val="22"/>
                    </w:rPr>
                    <w:t>экономики, современным потребностям общества, выраженным в национальном проекте «Образование», и обеспечивающей успешность всех участников образовательного процесса.</w:t>
                  </w:r>
                </w:p>
                <w:p w:rsidR="009E6298" w:rsidRPr="008B61F9" w:rsidRDefault="009E6298" w:rsidP="008B61F9">
                  <w:pPr>
                    <w:pStyle w:val="a9"/>
                    <w:numPr>
                      <w:ilvl w:val="0"/>
                      <w:numId w:val="14"/>
                    </w:numPr>
                    <w:spacing w:before="0" w:beforeAutospacing="0" w:after="0" w:afterAutospacing="0"/>
                    <w:jc w:val="both"/>
                    <w:textAlignment w:val="baseline"/>
                    <w:rPr>
                      <w:sz w:val="22"/>
                    </w:rPr>
                  </w:pPr>
                  <w:r>
                    <w:rPr>
                      <w:sz w:val="22"/>
                    </w:rPr>
                    <w:t>Проведение ремонтно – профилактических работ в соответствии с санитарными и техническими требованиями</w:t>
                  </w:r>
                  <w:r w:rsidR="009268BD">
                    <w:rPr>
                      <w:sz w:val="22"/>
                    </w:rPr>
                    <w:t xml:space="preserve"> по созданию безопасных </w:t>
                  </w:r>
                  <w:r w:rsidR="002F7A86">
                    <w:rPr>
                      <w:sz w:val="22"/>
                    </w:rPr>
                    <w:t>условий пребывания для обучающихся и работников ОУ.</w:t>
                  </w:r>
                </w:p>
              </w:txbxContent>
            </v:textbox>
            <w10:wrap anchorx="margin"/>
          </v:rect>
        </w:pict>
      </w:r>
      <w:r w:rsidR="00CD1DF2">
        <w:rPr>
          <w:noProof/>
          <w:lang w:val="ru-RU"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-374650</wp:posOffset>
            </wp:positionH>
            <wp:positionV relativeFrom="paragraph">
              <wp:posOffset>8442325</wp:posOffset>
            </wp:positionV>
            <wp:extent cx="2391410" cy="1476375"/>
            <wp:effectExtent l="19050" t="0" r="8890" b="0"/>
            <wp:wrapNone/>
            <wp:docPr id="2" name="Рисунок 2" descr="C:\Users\Admin\Desktop\шаблон дет сад\m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аблон дет сад\m1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9141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23B8" w:rsidRPr="003F23B8">
        <w:rPr>
          <w:noProof/>
          <w:lang w:val="ru-RU" w:eastAsia="ru-RU"/>
        </w:rPr>
        <w:t xml:space="preserve"> </w:t>
      </w:r>
      <w:r w:rsidR="003F23B8">
        <w:rPr>
          <w:noProof/>
          <w:lang w:val="ru-RU" w:eastAsia="ru-RU"/>
        </w:rPr>
        <w:drawing>
          <wp:anchor distT="0" distB="0" distL="114300" distR="114300" simplePos="0" relativeHeight="251663359" behindDoc="1" locked="0" layoutInCell="1" allowOverlap="1">
            <wp:simplePos x="0" y="0"/>
            <wp:positionH relativeFrom="column">
              <wp:posOffset>-497840</wp:posOffset>
            </wp:positionH>
            <wp:positionV relativeFrom="paragraph">
              <wp:posOffset>-767715</wp:posOffset>
            </wp:positionV>
            <wp:extent cx="7715250" cy="1081087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1081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31" type="#_x0000_t202" style="position:absolute;left:0;text-align:left;margin-left:-48.4pt;margin-top:788.7pt;width:607.8pt;height:21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" stroked="f">
            <v:textbox style="mso-next-textbox:#Text Box 4;mso-fit-shape-to-text:t" inset="0,0,0,0">
              <w:txbxContent>
                <w:p w:rsidR="0073558A" w:rsidRPr="008D7546" w:rsidRDefault="0073558A" w:rsidP="0073558A">
                  <w:pPr>
                    <w:pStyle w:val="aa"/>
                    <w:rPr>
                      <w:noProof/>
                    </w:rPr>
                  </w:pPr>
                  <w:r>
                    <w:t xml:space="preserve">Рисунок </w:t>
                  </w:r>
                  <w:fldSimple w:instr=" SEQ Рисунок \* ARABIC ">
                    <w:r>
                      <w:rPr>
                        <w:noProof/>
                      </w:rPr>
                      <w:t>1</w:t>
                    </w:r>
                  </w:fldSimple>
                </w:p>
              </w:txbxContent>
            </v:textbox>
          </v:shape>
        </w:pict>
      </w:r>
      <w:r w:rsidR="001C7D48">
        <w:rPr>
          <w:noProof/>
          <w:lang w:val="ru-RU" w:eastAsia="ru-RU"/>
        </w:rPr>
        <w:t xml:space="preserve"> </w:t>
      </w:r>
    </w:p>
    <w:sectPr w:rsidR="00D94AC3" w:rsidRPr="00DB0E9D" w:rsidSect="002E4993">
      <w:headerReference w:type="default" r:id="rId13"/>
      <w:pgSz w:w="11906" w:h="16838"/>
      <w:pgMar w:top="1134" w:right="0" w:bottom="850" w:left="709" w:header="708" w:footer="708" w:gutter="0"/>
      <w:pgNumType w:start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37A7" w:rsidRDefault="00CC37A7" w:rsidP="00D94AC3">
      <w:pPr>
        <w:spacing w:after="0" w:line="240" w:lineRule="auto"/>
      </w:pPr>
      <w:r>
        <w:separator/>
      </w:r>
    </w:p>
  </w:endnote>
  <w:endnote w:type="continuationSeparator" w:id="0">
    <w:p w:rsidR="00CC37A7" w:rsidRDefault="00CC37A7" w:rsidP="00D94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37A7" w:rsidRDefault="00CC37A7" w:rsidP="00D94AC3">
      <w:pPr>
        <w:spacing w:after="0" w:line="240" w:lineRule="auto"/>
      </w:pPr>
      <w:r>
        <w:separator/>
      </w:r>
    </w:p>
  </w:footnote>
  <w:footnote w:type="continuationSeparator" w:id="0">
    <w:p w:rsidR="00CC37A7" w:rsidRDefault="00CC37A7" w:rsidP="00D94A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4AC3" w:rsidRPr="00D94AC3" w:rsidRDefault="00D94AC3" w:rsidP="00D94AC3">
    <w:pPr>
      <w:pStyle w:val="a5"/>
    </w:pPr>
    <w:r>
      <w:rPr>
        <w:noProof/>
        <w:lang w:val="ru-RU"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60860" cy="10694958"/>
          <wp:effectExtent l="0" t="0" r="2540" b="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48" cy="107068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112EE1"/>
    <w:multiLevelType w:val="hybridMultilevel"/>
    <w:tmpl w:val="35824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5F2FC8"/>
    <w:multiLevelType w:val="hybridMultilevel"/>
    <w:tmpl w:val="EC6EEC8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4DD724C"/>
    <w:multiLevelType w:val="hybridMultilevel"/>
    <w:tmpl w:val="282EF2A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8B52694"/>
    <w:multiLevelType w:val="hybridMultilevel"/>
    <w:tmpl w:val="8EA837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32230DA"/>
    <w:multiLevelType w:val="hybridMultilevel"/>
    <w:tmpl w:val="E0C8DC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48273BE"/>
    <w:multiLevelType w:val="hybridMultilevel"/>
    <w:tmpl w:val="3AD2E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476CD6"/>
    <w:multiLevelType w:val="hybridMultilevel"/>
    <w:tmpl w:val="5DD896C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485645D2"/>
    <w:multiLevelType w:val="hybridMultilevel"/>
    <w:tmpl w:val="586EE03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68611F4"/>
    <w:multiLevelType w:val="hybridMultilevel"/>
    <w:tmpl w:val="EA0682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2E044B7"/>
    <w:multiLevelType w:val="hybridMultilevel"/>
    <w:tmpl w:val="AFCA84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9795D5C"/>
    <w:multiLevelType w:val="hybridMultilevel"/>
    <w:tmpl w:val="C8E232A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BA52970"/>
    <w:multiLevelType w:val="hybridMultilevel"/>
    <w:tmpl w:val="E3BE8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EC29FF"/>
    <w:multiLevelType w:val="hybridMultilevel"/>
    <w:tmpl w:val="91F050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F373778"/>
    <w:multiLevelType w:val="hybridMultilevel"/>
    <w:tmpl w:val="894CBA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6"/>
  </w:num>
  <w:num w:numId="4">
    <w:abstractNumId w:val="8"/>
  </w:num>
  <w:num w:numId="5">
    <w:abstractNumId w:val="1"/>
  </w:num>
  <w:num w:numId="6">
    <w:abstractNumId w:val="7"/>
  </w:num>
  <w:num w:numId="7">
    <w:abstractNumId w:val="12"/>
  </w:num>
  <w:num w:numId="8">
    <w:abstractNumId w:val="3"/>
  </w:num>
  <w:num w:numId="9">
    <w:abstractNumId w:val="13"/>
  </w:num>
  <w:num w:numId="10">
    <w:abstractNumId w:val="2"/>
  </w:num>
  <w:num w:numId="11">
    <w:abstractNumId w:val="9"/>
  </w:num>
  <w:num w:numId="12">
    <w:abstractNumId w:val="5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94AC3"/>
    <w:rsid w:val="00065306"/>
    <w:rsid w:val="00082A70"/>
    <w:rsid w:val="000905FA"/>
    <w:rsid w:val="00091F03"/>
    <w:rsid w:val="000B7BAA"/>
    <w:rsid w:val="000D3D21"/>
    <w:rsid w:val="000E080F"/>
    <w:rsid w:val="00195292"/>
    <w:rsid w:val="001A57C5"/>
    <w:rsid w:val="001B650A"/>
    <w:rsid w:val="001C12A7"/>
    <w:rsid w:val="001C7D48"/>
    <w:rsid w:val="00212C05"/>
    <w:rsid w:val="002244C1"/>
    <w:rsid w:val="00246294"/>
    <w:rsid w:val="00246905"/>
    <w:rsid w:val="002C6DFB"/>
    <w:rsid w:val="002D3A23"/>
    <w:rsid w:val="002E4196"/>
    <w:rsid w:val="002E4993"/>
    <w:rsid w:val="002F7A86"/>
    <w:rsid w:val="003506E7"/>
    <w:rsid w:val="00357754"/>
    <w:rsid w:val="00365AC1"/>
    <w:rsid w:val="003E4E2F"/>
    <w:rsid w:val="003E6435"/>
    <w:rsid w:val="003F22BD"/>
    <w:rsid w:val="003F23B8"/>
    <w:rsid w:val="004125DB"/>
    <w:rsid w:val="00452C2D"/>
    <w:rsid w:val="004B5AA9"/>
    <w:rsid w:val="004D10FF"/>
    <w:rsid w:val="0052068A"/>
    <w:rsid w:val="00535BE5"/>
    <w:rsid w:val="00540495"/>
    <w:rsid w:val="00546345"/>
    <w:rsid w:val="0056124B"/>
    <w:rsid w:val="00577CE1"/>
    <w:rsid w:val="005F2DF1"/>
    <w:rsid w:val="005F40DF"/>
    <w:rsid w:val="005F7F57"/>
    <w:rsid w:val="00616235"/>
    <w:rsid w:val="00631929"/>
    <w:rsid w:val="006368C1"/>
    <w:rsid w:val="006719B5"/>
    <w:rsid w:val="006E4806"/>
    <w:rsid w:val="006F77EE"/>
    <w:rsid w:val="00712C3D"/>
    <w:rsid w:val="0073558A"/>
    <w:rsid w:val="007723B5"/>
    <w:rsid w:val="007A0C83"/>
    <w:rsid w:val="007C4CD3"/>
    <w:rsid w:val="007D6EE8"/>
    <w:rsid w:val="00816B69"/>
    <w:rsid w:val="0084137D"/>
    <w:rsid w:val="008671DF"/>
    <w:rsid w:val="008674BE"/>
    <w:rsid w:val="008B61F9"/>
    <w:rsid w:val="00923A87"/>
    <w:rsid w:val="009244CC"/>
    <w:rsid w:val="009245AE"/>
    <w:rsid w:val="009268BD"/>
    <w:rsid w:val="00954A18"/>
    <w:rsid w:val="009619D0"/>
    <w:rsid w:val="009712DE"/>
    <w:rsid w:val="009811C2"/>
    <w:rsid w:val="00996059"/>
    <w:rsid w:val="009B3330"/>
    <w:rsid w:val="009C19CC"/>
    <w:rsid w:val="009E6298"/>
    <w:rsid w:val="00A15ECA"/>
    <w:rsid w:val="00A6493E"/>
    <w:rsid w:val="00A669D1"/>
    <w:rsid w:val="00A86EA7"/>
    <w:rsid w:val="00AB6CAA"/>
    <w:rsid w:val="00AD2367"/>
    <w:rsid w:val="00AE080F"/>
    <w:rsid w:val="00AE6F93"/>
    <w:rsid w:val="00AF0AF3"/>
    <w:rsid w:val="00B61363"/>
    <w:rsid w:val="00B84859"/>
    <w:rsid w:val="00B90B5C"/>
    <w:rsid w:val="00BB30C2"/>
    <w:rsid w:val="00BC2E3D"/>
    <w:rsid w:val="00BC5918"/>
    <w:rsid w:val="00BD3865"/>
    <w:rsid w:val="00C07913"/>
    <w:rsid w:val="00C468F2"/>
    <w:rsid w:val="00C5428B"/>
    <w:rsid w:val="00CC37A7"/>
    <w:rsid w:val="00CD1DF2"/>
    <w:rsid w:val="00CE5BD1"/>
    <w:rsid w:val="00D250E2"/>
    <w:rsid w:val="00D40819"/>
    <w:rsid w:val="00D9115E"/>
    <w:rsid w:val="00D94AC3"/>
    <w:rsid w:val="00DA3A4F"/>
    <w:rsid w:val="00DA58F3"/>
    <w:rsid w:val="00DB0E9D"/>
    <w:rsid w:val="00E21B16"/>
    <w:rsid w:val="00E23170"/>
    <w:rsid w:val="00E65E40"/>
    <w:rsid w:val="00E700BF"/>
    <w:rsid w:val="00ED2C38"/>
    <w:rsid w:val="00ED570B"/>
    <w:rsid w:val="00EF0B80"/>
    <w:rsid w:val="00F125DF"/>
    <w:rsid w:val="00F35182"/>
    <w:rsid w:val="00FB15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B37750D-30A6-4EDA-8DF1-5A6191F78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33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A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4AC3"/>
  </w:style>
  <w:style w:type="paragraph" w:styleId="a7">
    <w:name w:val="footer"/>
    <w:basedOn w:val="a"/>
    <w:link w:val="a8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4AC3"/>
  </w:style>
  <w:style w:type="paragraph" w:styleId="a9">
    <w:name w:val="Normal (Web)"/>
    <w:basedOn w:val="a"/>
    <w:uiPriority w:val="99"/>
    <w:unhideWhenUsed/>
    <w:rsid w:val="00B90B5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styleId="aa">
    <w:name w:val="caption"/>
    <w:basedOn w:val="a"/>
    <w:next w:val="a"/>
    <w:uiPriority w:val="35"/>
    <w:unhideWhenUsed/>
    <w:qFormat/>
    <w:rsid w:val="0073558A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b">
    <w:name w:val="List Paragraph"/>
    <w:basedOn w:val="a"/>
    <w:uiPriority w:val="34"/>
    <w:qFormat/>
    <w:rsid w:val="00357754"/>
    <w:pPr>
      <w:ind w:left="720"/>
      <w:contextualSpacing/>
    </w:pPr>
  </w:style>
  <w:style w:type="character" w:styleId="ac">
    <w:name w:val="Strong"/>
    <w:basedOn w:val="a0"/>
    <w:uiPriority w:val="22"/>
    <w:qFormat/>
    <w:rsid w:val="00452C2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27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EA07D3-969E-4761-9760-751FC4D1D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Lenovo</cp:lastModifiedBy>
  <cp:revision>20</cp:revision>
  <cp:lastPrinted>2009-01-08T12:05:00Z</cp:lastPrinted>
  <dcterms:created xsi:type="dcterms:W3CDTF">2020-12-23T13:32:00Z</dcterms:created>
  <dcterms:modified xsi:type="dcterms:W3CDTF">2021-01-12T08:17:00Z</dcterms:modified>
</cp:coreProperties>
</file>