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FB4623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854A61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4"/>
                      <w:szCs w:val="40"/>
                      <w:lang w:val="ru-RU" w:eastAsia="ru-RU"/>
                    </w:rPr>
                  </w:pPr>
                </w:p>
                <w:p w:rsidR="00CD1DF2" w:rsidRPr="00CD1DF2" w:rsidRDefault="00854A61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>
                    <w:rPr>
                      <w:noProof/>
                      <w:color w:val="000000" w:themeColor="text1"/>
                      <w:kern w:val="24"/>
                    </w:rPr>
                    <w:drawing>
                      <wp:inline distT="0" distB="0" distL="0" distR="0" wp14:anchorId="6F0FAEE3" wp14:editId="47B528FC">
                        <wp:extent cx="1714500" cy="2502912"/>
                        <wp:effectExtent l="0" t="0" r="0" b="0"/>
                        <wp:docPr id="8" name="Рисунок 8" descr="D:\Яндекс диск\Для сайта\Картинки\наш герб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Яндекс диск\Для сайта\Картинки\наш герб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881" cy="2503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A61" w:rsidRPr="00854A61" w:rsidRDefault="00854A61" w:rsidP="00854A6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общеобразовательное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Средняя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общеобразовательная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школа № 2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им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 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Карнасевича С.С. г.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854A61" w:rsidRDefault="00854A61" w:rsidP="00854A6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Адрес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462404,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 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, пр. Ленина, д.51</w:t>
                  </w:r>
                </w:p>
                <w:p w:rsidR="00854A61" w:rsidRPr="00854A61" w:rsidRDefault="00854A61" w:rsidP="00854A6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Обособленное структурное подразделение (второе здание)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br/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Адрес: 462407, Оренбургская область, г.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 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Орск</w:t>
                  </w:r>
                  <w:proofErr w:type="gram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,</w:t>
                  </w:r>
                  <w:proofErr w:type="gram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ул. Гончарова, 1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854A61" w:rsidRPr="00854A61" w:rsidRDefault="00854A61" w:rsidP="00854A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здание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работает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две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смены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 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дней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неделю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854A61" w:rsidRPr="00854A61" w:rsidRDefault="00854A61" w:rsidP="00854A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понедельник-пятница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 08.00 – 17.50</w:t>
                  </w:r>
                </w:p>
                <w:p w:rsidR="00854A61" w:rsidRPr="00854A61" w:rsidRDefault="00854A61" w:rsidP="00854A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854A61" w:rsidRPr="00854A61" w:rsidRDefault="00854A61" w:rsidP="00854A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Структурное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подразделение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работает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 одну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смену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5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дней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неделю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854A61" w:rsidRDefault="00854A61" w:rsidP="00854A6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proofErr w:type="spellStart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понедельник-пятница</w:t>
                  </w:r>
                  <w:proofErr w:type="spellEnd"/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 08.30 – 14.30</w:t>
                  </w:r>
                </w:p>
                <w:p w:rsidR="002C6DFB" w:rsidRPr="002C6DFB" w:rsidRDefault="00CD1DF2" w:rsidP="00D647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D64729" w:rsidRPr="00D647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Директор: </w:t>
                  </w:r>
                  <w:r w:rsidR="00D64729" w:rsidRPr="00D6472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br/>
                  </w:r>
                  <w:r w:rsidR="00D64729" w:rsidRPr="00D647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Пумпур Роман </w:t>
                  </w:r>
                  <w:proofErr w:type="spellStart"/>
                  <w:r w:rsidR="00D64729" w:rsidRPr="00D647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Викторович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854A61" w:rsidRPr="00854A61" w:rsidRDefault="00854A61" w:rsidP="00854A6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Телефон: 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br/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(3537) 25-04- 02 , 25-35-56</w:t>
                  </w:r>
                </w:p>
                <w:p w:rsidR="00854A61" w:rsidRDefault="00854A61" w:rsidP="00854A6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: </w:t>
                  </w:r>
                  <w:r w:rsidRPr="00854A6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br/>
                  </w:r>
                  <w:hyperlink r:id="rId10" w:history="1"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school</w:t>
                    </w:r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-2-</w:t>
                    </w:r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orsk</w:t>
                    </w:r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@</w:t>
                    </w:r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yandex</w:t>
                    </w:r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.</w:t>
                    </w:r>
                    <w:proofErr w:type="spellStart"/>
                    <w:r w:rsidR="00BA1DE5" w:rsidRPr="008453E0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BA1DE5" w:rsidRPr="00BA1DE5" w:rsidRDefault="00BA1DE5" w:rsidP="00854A61">
                  <w:pPr>
                    <w:jc w:val="center"/>
                    <w:rPr>
                      <w:rFonts w:ascii="Times New Roman" w:hAnsi="Times New Roman" w:cs="Times New Roman"/>
                      <w:b/>
                      <w:sz w:val="2"/>
                      <w:szCs w:val="20"/>
                      <w:lang w:val="ru-RU"/>
                    </w:rPr>
                  </w:pPr>
                </w:p>
                <w:p w:rsidR="00CD1DF2" w:rsidRPr="00CD1DF2" w:rsidRDefault="00BA1DE5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57300" cy="1257300"/>
                        <wp:effectExtent l="0" t="0" r="0" b="0"/>
                        <wp:docPr id="9" name="Рисунок 9" descr="D:\Яндекс диск\Для сайта\Картинки\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Яндекс диск\Для сайта\Картинки\qr-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0F0CD3" w:rsidRDefault="00452C2D" w:rsidP="00AD7668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Образовательная организация осуществляет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образовательную деятельность по очной форме обучения на основании Устава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МОАУ «СОШ № 2 им. Карнасевича С.С. г. Орска» 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 создает условия для реализации гражданами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Российской Федерации гарантированного государством права на получение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F0CD3" w:rsidRP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общедоступного и</w:t>
                  </w:r>
                  <w:r w:rsidR="000F0CD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бесплатного общего образования. 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452C2D" w:rsidRP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6493E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510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</w:t>
                  </w:r>
                  <w:r w:rsid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1009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FC161A" w:rsidRPr="00FC161A" w:rsidRDefault="00AD7668" w:rsidP="00FC161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Распределение классов по уровню образования:</w:t>
                  </w:r>
                </w:p>
                <w:p w:rsidR="00FC161A" w:rsidRDefault="00AD7668" w:rsidP="00FC161A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НОО - </w:t>
                  </w:r>
                  <w:r w:rsid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18</w:t>
                  </w:r>
                  <w:r w:rsidRP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классов,</w:t>
                  </w:r>
                </w:p>
                <w:p w:rsidR="00FC161A" w:rsidRDefault="00AD7668" w:rsidP="00AD7668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ООО - </w:t>
                  </w:r>
                  <w:r w:rsid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23</w:t>
                  </w:r>
                  <w:r w:rsidRP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классов,</w:t>
                  </w:r>
                </w:p>
                <w:p w:rsidR="00AD7668" w:rsidRDefault="00AD7668" w:rsidP="00AD7668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AD766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СОО - 2 класса.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FC161A" w:rsidRP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учителя – предметники (</w:t>
                  </w:r>
                  <w:r w:rsidR="001676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29</w:t>
                  </w: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человек),</w:t>
                  </w:r>
                </w:p>
                <w:p w:rsidR="00FC161A" w:rsidRP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учителя начальных классов (</w:t>
                  </w:r>
                  <w:r w:rsidR="001676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17</w:t>
                  </w: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человек),</w:t>
                  </w:r>
                </w:p>
                <w:p w:rsidR="00FC161A" w:rsidRPr="00FC161A" w:rsidRDefault="00167602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старший вожатый</w:t>
                  </w:r>
                  <w:r w:rsidR="00FC161A"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(1 человек),</w:t>
                  </w:r>
                </w:p>
                <w:p w:rsidR="00FC161A" w:rsidRP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педагог – психолог (1 </w:t>
                  </w:r>
                  <w:proofErr w:type="spellStart"/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человек</w:t>
                  </w:r>
                  <w:proofErr w:type="spellEnd"/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),</w:t>
                  </w:r>
                </w:p>
                <w:p w:rsid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b/>
                      <w:i/>
                    </w:rPr>
                  </w:pPr>
                  <w:proofErr w:type="spellStart"/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социальный</w:t>
                  </w:r>
                  <w:proofErr w:type="spellEnd"/>
                  <w:r w:rsidRPr="00FC161A">
                    <w:t xml:space="preserve"> педагог (1 </w:t>
                  </w:r>
                  <w:proofErr w:type="spellStart"/>
                  <w:r w:rsidRPr="00FC161A">
                    <w:t>человек</w:t>
                  </w:r>
                  <w:proofErr w:type="spellEnd"/>
                  <w:r w:rsidRPr="00FC161A">
                    <w:t>).</w:t>
                  </w:r>
                  <w:r w:rsidRPr="00FC161A">
                    <w:rPr>
                      <w:b/>
                      <w:i/>
                    </w:rPr>
                    <w:t xml:space="preserve"> </w:t>
                  </w:r>
                </w:p>
                <w:p w:rsidR="00212C05" w:rsidRPr="00452C2D" w:rsidRDefault="00212C05" w:rsidP="00FC161A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FC161A" w:rsidRP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Доля педагогов с высшим профессиональным образованием – 9</w:t>
                  </w:r>
                  <w:r w:rsidR="001676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%;</w:t>
                  </w:r>
                </w:p>
                <w:p w:rsidR="00FC161A" w:rsidRP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Доля педагогов со средним профессиональным образованием – </w:t>
                  </w:r>
                  <w:r w:rsidR="001676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</w:t>
                  </w: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%.</w:t>
                  </w:r>
                </w:p>
                <w:p w:rsidR="00FC161A" w:rsidRPr="00FC161A" w:rsidRDefault="00FC161A" w:rsidP="00FC161A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Доля педагогов с высшей и первой квалификационными категориями – </w:t>
                  </w:r>
                  <w:r w:rsidR="0016760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76</w:t>
                  </w:r>
                  <w:r w:rsidRPr="00FC16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%</w:t>
                  </w:r>
                  <w:r w:rsidRPr="00FC161A">
                    <w:rPr>
                      <w:rFonts w:eastAsiaTheme="minorHAnsi"/>
                      <w:b/>
                      <w:i/>
                      <w:kern w:val="24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:rsidR="00DB0E9D" w:rsidRPr="00452C2D" w:rsidRDefault="00DB0E9D" w:rsidP="00167602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</w:t>
                  </w:r>
                  <w:r w:rsidR="000C421B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и оснащенность: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DB0E9D" w:rsidP="00167602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</w:t>
                  </w:r>
                  <w:r w:rsidR="00167602">
                    <w:rPr>
                      <w:kern w:val="24"/>
                      <w:sz w:val="22"/>
                      <w:szCs w:val="22"/>
                    </w:rPr>
                    <w:t>47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</w:t>
                  </w:r>
                  <w:r w:rsidR="00167602">
                    <w:rPr>
                      <w:kern w:val="24"/>
                      <w:sz w:val="22"/>
                      <w:szCs w:val="22"/>
                    </w:rPr>
                    <w:t>постройки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, состояние здания и помещений удовлетворительное. </w:t>
                  </w:r>
                  <w:proofErr w:type="gramStart"/>
                  <w:r w:rsidR="00167602" w:rsidRPr="00167602">
                    <w:rPr>
                      <w:kern w:val="24"/>
                      <w:sz w:val="22"/>
                      <w:szCs w:val="22"/>
                    </w:rPr>
                    <w:t>В школе оборудованы:</w:t>
                  </w:r>
                  <w:r w:rsidR="00167602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167602" w:rsidRPr="00167602">
                    <w:rPr>
                      <w:kern w:val="24"/>
                      <w:sz w:val="22"/>
                      <w:szCs w:val="22"/>
                    </w:rPr>
                    <w:t>30 учебных кабинетов, классных комнат и лаборантских;</w:t>
                  </w:r>
                  <w:r w:rsidR="00167602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167602" w:rsidRPr="00167602">
                    <w:rPr>
                      <w:kern w:val="24"/>
                      <w:sz w:val="22"/>
                      <w:szCs w:val="22"/>
                    </w:rPr>
                    <w:t>2 кабинета информатики с современной компьютерной и оргтехникой, объединенные в локальную сеть с выходом в Интернет;</w:t>
                  </w:r>
                  <w:r w:rsidR="00167602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167602" w:rsidRPr="00167602">
                    <w:rPr>
                      <w:kern w:val="24"/>
                      <w:sz w:val="22"/>
                      <w:szCs w:val="22"/>
                    </w:rPr>
                    <w:t>3 мобильных компьютерных класса, информационно-библиотечный центр с выходом в Интернет, актовый зал имеет концертное оборудование и технику для демонстрации видеоинформации;</w:t>
                  </w:r>
                  <w:r w:rsidR="00167602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167602" w:rsidRPr="00167602">
                    <w:rPr>
                      <w:kern w:val="24"/>
                      <w:sz w:val="22"/>
                      <w:szCs w:val="22"/>
                    </w:rPr>
                    <w:t>столовая на 120 посадочных мест.</w:t>
                  </w:r>
                  <w:proofErr w:type="gramEnd"/>
                </w:p>
                <w:p w:rsidR="003E6435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AA3626" w:rsidRPr="00E83E22" w:rsidRDefault="00AA3626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kern w:val="24"/>
                      <w:sz w:val="22"/>
                      <w:szCs w:val="22"/>
                    </w:rPr>
                    <w:t xml:space="preserve">За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достигнутые успехи в обучении и воспитании </w:t>
                  </w:r>
                  <w:proofErr w:type="gramStart"/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обучающихся</w:t>
                  </w:r>
                  <w:proofErr w:type="gramEnd"/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школа и ее</w:t>
                  </w:r>
                  <w:r w:rsidR="00E83E22"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педагоги занесены на Доску Почета </w:t>
                  </w:r>
                  <w:r w:rsidR="002C0CAD"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Октябрьского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района</w:t>
                  </w:r>
                  <w:r w:rsidR="002C0CAD"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2C0CAD"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г. Орска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A3626" w:rsidRPr="00E83E22" w:rsidRDefault="00AA3626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Обучающиеся школы являются победителями </w:t>
                  </w:r>
                  <w:r w:rsidR="002C0CAD"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муниципальных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, региональных,</w:t>
                  </w:r>
                  <w:r w:rsidR="00D7296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bookmarkStart w:id="0" w:name="_GoBack"/>
                  <w:bookmarkEnd w:id="0"/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всероссийских конкурсов.</w:t>
                  </w:r>
                </w:p>
                <w:p w:rsidR="002C0CAD" w:rsidRPr="00E83E22" w:rsidRDefault="00E83E22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Победители и п</w:t>
                  </w:r>
                  <w:r w:rsidR="002C0CAD"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ризеры Всероссийского конкурса юных чтецов «Живая классика»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E83E22" w:rsidRPr="00E83E22" w:rsidRDefault="00E83E22" w:rsidP="00AA3626">
                  <w:pPr>
                    <w:pStyle w:val="a9"/>
                    <w:numPr>
                      <w:ilvl w:val="0"/>
                      <w:numId w:val="12"/>
                    </w:numPr>
                    <w:kinsoku w:val="0"/>
                    <w:overflowPunct w:val="0"/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11 выпускников получили</w:t>
                  </w:r>
                  <w:r w:rsidRPr="00E83E22">
                    <w:rPr>
                      <w:kern w:val="24"/>
                      <w:sz w:val="22"/>
                      <w:szCs w:val="22"/>
                    </w:rPr>
                    <w:t xml:space="preserve"> 100 баллов по русскому языку</w:t>
                  </w:r>
                </w:p>
                <w:p w:rsidR="00BA1DE5" w:rsidRDefault="00BA1DE5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1432" cy="1800000"/>
                        <wp:effectExtent l="0" t="0" r="0" b="0"/>
                        <wp:docPr id="11" name="Рисунок 11" descr="C:\Users\СОШ-2\AppData\Local\Microsoft\Windows\Temporary Internet Files\Content.Word\грамота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ОШ-2\AppData\Local\Microsoft\Windows\Temporary Internet Files\Content.Word\грамота 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43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1DE5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11426" cy="1800000"/>
                        <wp:effectExtent l="0" t="0" r="0" b="0"/>
                        <wp:docPr id="13" name="Рисунок 13" descr="C:\Users\СОШ-2\AppData\Local\Microsoft\Windows\Temporary Internet Files\Content.Word\грамота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ОШ-2\AppData\Local\Microsoft\Windows\Temporary Internet Files\Content.Word\грамота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42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1DE5">
                    <w:t xml:space="preserve"> </w:t>
                  </w: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E83E22" w:rsidRPr="00E83E22" w:rsidRDefault="00E83E22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Оптимизирование системы профессионального и личностного роста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педагогических работников как необходимое условие современных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образовательных отношений.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E83E22" w:rsidRPr="00E83E22" w:rsidRDefault="00E83E22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Организация образовательного пространства школы, расширяющего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возможности развития разных по способностям и возможностям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обучающихся на всех уровнях образования.</w:t>
                  </w:r>
                </w:p>
                <w:p w:rsidR="00E83E22" w:rsidRPr="00E83E22" w:rsidRDefault="00E83E22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Проведение ремонтно-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профилактических работ в соответствии с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санитарными и техническими требованиями по созданию безопасных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условий пребывания для обучающихся и работников ОО.</w:t>
                  </w:r>
                </w:p>
                <w:p w:rsidR="005F40DF" w:rsidRPr="00E83E22" w:rsidRDefault="00E83E22" w:rsidP="00E83E22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Организация деятельности школьного информационно-библиотечного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E83E2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центра.</w:t>
                  </w: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FB4623">
                    <w:fldChar w:fldCharType="begin"/>
                  </w:r>
                  <w:r w:rsidR="00FB4623">
                    <w:instrText xml:space="preserve"> SEQ Рисунок \* ARABIC </w:instrText>
                  </w:r>
                  <w:r w:rsidR="00FB4623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FB4623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623" w:rsidRDefault="00FB4623" w:rsidP="00D94AC3">
      <w:pPr>
        <w:spacing w:after="0" w:line="240" w:lineRule="auto"/>
      </w:pPr>
      <w:r>
        <w:separator/>
      </w:r>
    </w:p>
  </w:endnote>
  <w:endnote w:type="continuationSeparator" w:id="0">
    <w:p w:rsidR="00FB4623" w:rsidRDefault="00FB4623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623" w:rsidRDefault="00FB4623" w:rsidP="00D94AC3">
      <w:pPr>
        <w:spacing w:after="0" w:line="240" w:lineRule="auto"/>
      </w:pPr>
      <w:r>
        <w:separator/>
      </w:r>
    </w:p>
  </w:footnote>
  <w:footnote w:type="continuationSeparator" w:id="0">
    <w:p w:rsidR="00FB4623" w:rsidRDefault="00FB4623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65306"/>
    <w:rsid w:val="00082A70"/>
    <w:rsid w:val="000905FA"/>
    <w:rsid w:val="00091F03"/>
    <w:rsid w:val="000B7BAA"/>
    <w:rsid w:val="000C421B"/>
    <w:rsid w:val="000D3D21"/>
    <w:rsid w:val="000E080F"/>
    <w:rsid w:val="000F0CD3"/>
    <w:rsid w:val="00167602"/>
    <w:rsid w:val="00195292"/>
    <w:rsid w:val="001B650A"/>
    <w:rsid w:val="001C12A7"/>
    <w:rsid w:val="001C7D48"/>
    <w:rsid w:val="00212C05"/>
    <w:rsid w:val="002244C1"/>
    <w:rsid w:val="00246294"/>
    <w:rsid w:val="00246905"/>
    <w:rsid w:val="002C0CAD"/>
    <w:rsid w:val="002C6DFB"/>
    <w:rsid w:val="002D3A23"/>
    <w:rsid w:val="002D5B2D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F77EE"/>
    <w:rsid w:val="00712C3D"/>
    <w:rsid w:val="0073558A"/>
    <w:rsid w:val="007723B5"/>
    <w:rsid w:val="007C4CD3"/>
    <w:rsid w:val="007D6EE8"/>
    <w:rsid w:val="00816B69"/>
    <w:rsid w:val="0084137D"/>
    <w:rsid w:val="00854A61"/>
    <w:rsid w:val="008671DF"/>
    <w:rsid w:val="008674BE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A3626"/>
    <w:rsid w:val="00AB6CAA"/>
    <w:rsid w:val="00AD2367"/>
    <w:rsid w:val="00AD7668"/>
    <w:rsid w:val="00AE080F"/>
    <w:rsid w:val="00AE6F93"/>
    <w:rsid w:val="00AF0AF3"/>
    <w:rsid w:val="00B61363"/>
    <w:rsid w:val="00B84859"/>
    <w:rsid w:val="00B90B5C"/>
    <w:rsid w:val="00BA1DE5"/>
    <w:rsid w:val="00BB30C2"/>
    <w:rsid w:val="00BC2E3D"/>
    <w:rsid w:val="00BC5918"/>
    <w:rsid w:val="00C5428B"/>
    <w:rsid w:val="00CD1DF2"/>
    <w:rsid w:val="00D250E2"/>
    <w:rsid w:val="00D40819"/>
    <w:rsid w:val="00D64729"/>
    <w:rsid w:val="00D7296D"/>
    <w:rsid w:val="00D9115E"/>
    <w:rsid w:val="00D94AC3"/>
    <w:rsid w:val="00DA3A4F"/>
    <w:rsid w:val="00DB0E9D"/>
    <w:rsid w:val="00E21B16"/>
    <w:rsid w:val="00E23170"/>
    <w:rsid w:val="00E65E40"/>
    <w:rsid w:val="00E83E22"/>
    <w:rsid w:val="00ED2C38"/>
    <w:rsid w:val="00ED570B"/>
    <w:rsid w:val="00EF0B80"/>
    <w:rsid w:val="00F125DF"/>
    <w:rsid w:val="00F35182"/>
    <w:rsid w:val="00FB1501"/>
    <w:rsid w:val="00FB4623"/>
    <w:rsid w:val="00FC161A"/>
    <w:rsid w:val="00FD4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854A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school-2-orsk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38381-7835-4F0C-83C0-0D79C8D1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СОШ-2</cp:lastModifiedBy>
  <cp:revision>18</cp:revision>
  <cp:lastPrinted>2009-01-08T12:05:00Z</cp:lastPrinted>
  <dcterms:created xsi:type="dcterms:W3CDTF">2020-12-23T13:32:00Z</dcterms:created>
  <dcterms:modified xsi:type="dcterms:W3CDTF">2021-01-12T07:03:00Z</dcterms:modified>
</cp:coreProperties>
</file>