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4AC3" w:rsidRPr="00DB0E9D" w:rsidRDefault="00B93FCB" w:rsidP="00DB0E9D">
      <w:pPr>
        <w:spacing w:after="0" w:line="240" w:lineRule="auto"/>
        <w:jc w:val="both"/>
        <w:rPr>
          <w:noProof/>
          <w:lang w:eastAsia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456234</wp:posOffset>
                </wp:positionH>
                <wp:positionV relativeFrom="paragraph">
                  <wp:posOffset>7127847</wp:posOffset>
                </wp:positionV>
                <wp:extent cx="1033669" cy="1033670"/>
                <wp:effectExtent l="0" t="0" r="14605" b="14605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669" cy="103367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93FCB" w:rsidRPr="00B93FCB" w:rsidRDefault="00C86ABB" w:rsidP="00B93FCB">
                            <w:pPr>
                              <w:jc w:val="center"/>
                            </w:pPr>
                            <w:bookmarkStart w:id="0" w:name="_GoBack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30302" cy="930302"/>
                                  <wp:effectExtent l="0" t="0" r="3175" b="3175"/>
                                  <wp:docPr id="10" name="Рисунок 10" descr="C:\Users\1\Desktop\qr-code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1\Desktop\qr-code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7973" cy="9279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  <w:r w:rsidR="00B93FCB">
                              <w:t>код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6" style="position:absolute;left:0;text-align:left;margin-left:35.9pt;margin-top:561.25pt;width:81.4pt;height:81.4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" fillcolor="#4f81bd [3204]" strokecolor="#243f60 [1604]" strokeweight="2pt">
                <v:textbox>
                  <w:txbxContent>
                    <w:p w:rsidR="00B93FCB" w:rsidRPr="00B93FCB" w:rsidRDefault="00C86ABB" w:rsidP="00B93FCB">
                      <w:pPr>
                        <w:jc w:val="center"/>
                      </w:pPr>
                      <w:bookmarkStart w:id="1" w:name="_GoBack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30302" cy="930302"/>
                            <wp:effectExtent l="0" t="0" r="3175" b="3175"/>
                            <wp:docPr id="10" name="Рисунок 10" descr="C:\Users\1\Desktop\qr-code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1\Desktop\qr-code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7973" cy="9279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  <w:r w:rsidR="00B93FCB">
                        <w:t>код</w:t>
                      </w:r>
                    </w:p>
                  </w:txbxContent>
                </v:textbox>
              </v:rect>
            </w:pict>
          </mc:Fallback>
        </mc:AlternateContent>
      </w:r>
      <w:r w:rsidR="00716C7F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179DD91" wp14:editId="3B35AFA9">
                <wp:simplePos x="0" y="0"/>
                <wp:positionH relativeFrom="column">
                  <wp:posOffset>-128270</wp:posOffset>
                </wp:positionH>
                <wp:positionV relativeFrom="paragraph">
                  <wp:posOffset>-602615</wp:posOffset>
                </wp:positionV>
                <wp:extent cx="1814195" cy="1814195"/>
                <wp:effectExtent l="7620" t="12700" r="6985" b="11430"/>
                <wp:wrapNone/>
                <wp:docPr id="11" name="Oval 18" descr="logotip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14195" cy="1814195"/>
                        </a:xfrm>
                        <a:prstGeom prst="ellipse">
                          <a:avLst/>
                        </a:prstGeom>
                        <a:blipFill dpi="0" rotWithShape="0">
                          <a:blip r:embed="rId10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8" o:spid="_x0000_s1026" alt="Описание: logotip2" style="position:absolute;margin-left:-10.1pt;margin-top:-47.45pt;width:142.85pt;height:142.8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">
                <v:fill r:id="rId11" o:title="logotip2" recolor="t" type="frame"/>
              </v:oval>
            </w:pict>
          </mc:Fallback>
        </mc:AlternateContent>
      </w:r>
      <w:r w:rsidR="00716C7F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5A0B1C7" wp14:editId="50D0D3E4">
                <wp:simplePos x="0" y="0"/>
                <wp:positionH relativeFrom="page">
                  <wp:posOffset>-28575</wp:posOffset>
                </wp:positionH>
                <wp:positionV relativeFrom="paragraph">
                  <wp:posOffset>-2244090</wp:posOffset>
                </wp:positionV>
                <wp:extent cx="2512695" cy="12201525"/>
                <wp:effectExtent l="0" t="0" r="1905" b="0"/>
                <wp:wrapNone/>
                <wp:docPr id="8" name="Прямо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2695" cy="12201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40"/>
                              </w:rPr>
                            </w:pPr>
                          </w:p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40"/>
                              </w:rPr>
                            </w:pPr>
                          </w:p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40"/>
                              </w:rPr>
                            </w:pPr>
                          </w:p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40"/>
                              </w:rPr>
                            </w:pPr>
                          </w:p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40"/>
                              </w:rPr>
                            </w:pPr>
                          </w:p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40"/>
                              </w:rPr>
                            </w:pPr>
                          </w:p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40"/>
                              </w:rPr>
                            </w:pPr>
                          </w:p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40"/>
                              </w:rPr>
                            </w:pPr>
                          </w:p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40"/>
                              </w:rPr>
                            </w:pPr>
                          </w:p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40"/>
                              </w:rPr>
                            </w:pPr>
                          </w:p>
                          <w:p w:rsidR="008978C8" w:rsidRDefault="008978C8" w:rsidP="008978C8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40"/>
                              </w:rPr>
                            </w:pPr>
                          </w:p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40"/>
                              </w:rPr>
                            </w:pPr>
                          </w:p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40"/>
                              </w:rPr>
                            </w:pPr>
                          </w:p>
                          <w:p w:rsidR="00CD1DF2" w:rsidRP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40"/>
                              </w:rPr>
                            </w:pPr>
                          </w:p>
                          <w:p w:rsidR="00CD1DF2" w:rsidRPr="000E080F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Муниципальное</w:t>
                            </w:r>
                            <w:r w:rsidR="008978C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66C0E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автономное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учрежд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е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ние </w:t>
                            </w:r>
                            <w:r w:rsidR="008978C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дополнительного образования «Центр детского технического творч</w:t>
                            </w:r>
                            <w:r w:rsidR="008978C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е</w:t>
                            </w:r>
                            <w:r w:rsidR="008978C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ства</w:t>
                            </w:r>
                            <w:r w:rsidR="000E080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» г. Орска</w:t>
                            </w:r>
                          </w:p>
                          <w:p w:rsidR="002C6DFB" w:rsidRPr="002361FB" w:rsidRDefault="00CD1DF2" w:rsidP="009245A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Юридический и фактический адрес 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 xml:space="preserve">учреждения: 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>4624</w:t>
                            </w:r>
                            <w:r w:rsidR="002361F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19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г. Орск, Оренбургская область, ул. </w:t>
                            </w:r>
                            <w:r w:rsidR="002361F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Станиславского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="007F2305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д. </w:t>
                            </w:r>
                            <w:r w:rsidR="002361F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61.</w:t>
                            </w:r>
                          </w:p>
                          <w:p w:rsidR="00E23170" w:rsidRPr="00FB1501" w:rsidRDefault="00E23170" w:rsidP="00E2317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Режим работы учреждения</w:t>
                            </w:r>
                            <w:r w:rsidR="002C6DFB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:</w:t>
                            </w:r>
                            <w:r w:rsidR="00CD1DF2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</w:r>
                            <w:r w:rsidR="00CD1DF2" w:rsidRPr="00FB150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  </w:t>
                            </w:r>
                          </w:p>
                          <w:p w:rsidR="002C6DFB" w:rsidRPr="00FB1501" w:rsidRDefault="002361FB" w:rsidP="00E2317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Шес</w:t>
                            </w:r>
                            <w:r w:rsidR="002C6DFB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тидневная рабочая неделя.</w:t>
                            </w:r>
                          </w:p>
                          <w:p w:rsidR="002C6DFB" w:rsidRPr="00FB1501" w:rsidRDefault="002C6DFB" w:rsidP="002C6DF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Рабочие дни: понедельник – </w:t>
                            </w:r>
                            <w:r w:rsidR="002361F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суббота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. </w:t>
                            </w:r>
                            <w:r w:rsidR="002361FB" w:rsidRPr="002361F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1"/>
                              </w:rPr>
                              <w:t>Занятия проводятся по расписанию, утвержденному директором МАУДО «ЦДТТ» г. Орска в две смены</w:t>
                            </w:r>
                            <w:r w:rsidR="00E23170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2C6DFB" w:rsidRPr="00FB1501" w:rsidRDefault="002C6DFB" w:rsidP="007F2305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Выходные дни -</w:t>
                            </w:r>
                            <w:r w:rsidR="007F2305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воскресенье и праз</w:t>
                            </w:r>
                            <w:r w:rsidR="007F2305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д</w:t>
                            </w:r>
                            <w:r w:rsidR="007F2305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ничные дни, 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установленные  законод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а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тельством </w:t>
                            </w:r>
                            <w:r w:rsidR="007F2305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      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Российской Федерации.</w:t>
                            </w:r>
                          </w:p>
                          <w:p w:rsidR="002E4196" w:rsidRDefault="00CD1DF2" w:rsidP="002C6DF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 xml:space="preserve">Руководитель учреждения: 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</w:r>
                            <w:r w:rsidR="002361F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директор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2E4196" w:rsidRPr="002361FB" w:rsidRDefault="002361FB" w:rsidP="002C6DF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Турбина</w:t>
                            </w:r>
                          </w:p>
                          <w:p w:rsidR="002C6DFB" w:rsidRPr="002C6DFB" w:rsidRDefault="00CD1DF2" w:rsidP="002C6DF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Ольга  </w:t>
                            </w:r>
                            <w:r w:rsidR="002361F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Викто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ровна</w:t>
                            </w:r>
                            <w:r w:rsidR="002361F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</w:r>
                            <w:r w:rsidRPr="002C6DFB">
                              <w:rPr>
                                <w:rFonts w:ascii="Times New Roman" w:hAnsi="Times New Roman" w:cs="Times New Roman"/>
                                <w:b/>
                              </w:rPr>
                              <w:t> </w:t>
                            </w:r>
                          </w:p>
                          <w:p w:rsidR="00CD1DF2" w:rsidRDefault="002C6DFB" w:rsidP="009245A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Телефон: 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 xml:space="preserve">(8-3537) </w:t>
                            </w:r>
                            <w:r w:rsidR="002361F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21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-0</w:t>
                            </w:r>
                            <w:r w:rsidR="002361F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-</w:t>
                            </w:r>
                            <w:r w:rsidR="002361F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56</w:t>
                            </w:r>
                            <w:r w:rsidR="00CD1DF2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</w:r>
                            <w:r w:rsidR="002361FB" w:rsidRPr="002361F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Адрес электронной почты</w:t>
                            </w:r>
                            <w:r w:rsidR="00CD1DF2" w:rsidRPr="002361F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:  </w:t>
                            </w:r>
                            <w:r w:rsidR="002361F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               </w:t>
                            </w:r>
                            <w:hyperlink r:id="rId12" w:history="1">
                              <w:r w:rsidR="002361FB" w:rsidRPr="003E6D05">
                                <w:rPr>
                                  <w:rStyle w:val="ad"/>
                                  <w:rFonts w:ascii="Times New Roman" w:hAnsi="Times New Roman" w:cs="Times New Roman"/>
                                  <w:b/>
                                  <w:sz w:val="20"/>
                                  <w:szCs w:val="20"/>
                                  <w:lang w:val="en-US"/>
                                </w:rPr>
                                <w:t>cdtt</w:t>
                              </w:r>
                              <w:r w:rsidR="002361FB" w:rsidRPr="003E6D05">
                                <w:rPr>
                                  <w:rStyle w:val="ad"/>
                                  <w:rFonts w:ascii="Times New Roman" w:hAnsi="Times New Roman" w:cs="Times New Roman"/>
                                  <w:b/>
                                  <w:sz w:val="20"/>
                                  <w:szCs w:val="20"/>
                                </w:rPr>
                                <w:t>-orsk@</w:t>
                              </w:r>
                              <w:r w:rsidR="002361FB" w:rsidRPr="003E6D05">
                                <w:rPr>
                                  <w:rStyle w:val="ad"/>
                                  <w:rFonts w:ascii="Times New Roman" w:hAnsi="Times New Roman" w:cs="Times New Roman"/>
                                  <w:b/>
                                  <w:sz w:val="20"/>
                                  <w:szCs w:val="20"/>
                                  <w:lang w:val="en-US"/>
                                </w:rPr>
                                <w:t>yandex</w:t>
                              </w:r>
                              <w:r w:rsidR="002361FB" w:rsidRPr="003E6D05">
                                <w:rPr>
                                  <w:rStyle w:val="ad"/>
                                  <w:rFonts w:ascii="Times New Roman" w:hAnsi="Times New Roman" w:cs="Times New Roman"/>
                                  <w:b/>
                                  <w:sz w:val="20"/>
                                  <w:szCs w:val="20"/>
                                </w:rPr>
                                <w:t>.ru</w:t>
                              </w:r>
                            </w:hyperlink>
                          </w:p>
                          <w:p w:rsidR="002361FB" w:rsidRPr="002361FB" w:rsidRDefault="002361FB" w:rsidP="009245A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Сайт образовательного учреждения: </w:t>
                            </w:r>
                            <w:hyperlink r:id="rId13" w:history="1">
                              <w:r w:rsidRPr="003E6D05">
                                <w:rPr>
                                  <w:rStyle w:val="ad"/>
                                  <w:rFonts w:ascii="Times New Roman" w:hAnsi="Times New Roman" w:cs="Times New Roman"/>
                                  <w:b/>
                                  <w:sz w:val="20"/>
                                  <w:szCs w:val="20"/>
                                </w:rPr>
                                <w:t>http://cdtt-orsk.ru/</w:t>
                              </w:r>
                            </w:hyperlink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CD1DF2" w:rsidRPr="00CD1DF2" w:rsidRDefault="00CD1DF2" w:rsidP="001B650A">
                            <w:pPr>
                              <w:jc w:val="center"/>
                              <w:rPr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7" style="position:absolute;left:0;text-align:left;margin-left:-2.25pt;margin-top:-176.7pt;width:197.85pt;height:960.75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" filled="f" stroked="f">
                <v:textbox>
                  <w:txbxContent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8"/>
                          <w:szCs w:val="40"/>
                        </w:rPr>
                      </w:pPr>
                    </w:p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8"/>
                          <w:szCs w:val="40"/>
                        </w:rPr>
                      </w:pPr>
                    </w:p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8"/>
                          <w:szCs w:val="40"/>
                        </w:rPr>
                      </w:pPr>
                    </w:p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8"/>
                          <w:szCs w:val="40"/>
                        </w:rPr>
                      </w:pPr>
                    </w:p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8"/>
                          <w:szCs w:val="40"/>
                        </w:rPr>
                      </w:pPr>
                    </w:p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8"/>
                          <w:szCs w:val="40"/>
                        </w:rPr>
                      </w:pPr>
                    </w:p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6"/>
                          <w:szCs w:val="40"/>
                        </w:rPr>
                      </w:pPr>
                    </w:p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6"/>
                          <w:szCs w:val="40"/>
                        </w:rPr>
                      </w:pPr>
                    </w:p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6"/>
                          <w:szCs w:val="40"/>
                        </w:rPr>
                      </w:pPr>
                    </w:p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6"/>
                          <w:szCs w:val="40"/>
                        </w:rPr>
                      </w:pPr>
                    </w:p>
                    <w:p w:rsidR="008978C8" w:rsidRDefault="008978C8" w:rsidP="008978C8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6"/>
                          <w:szCs w:val="40"/>
                        </w:rPr>
                      </w:pPr>
                    </w:p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6"/>
                          <w:szCs w:val="40"/>
                        </w:rPr>
                      </w:pPr>
                    </w:p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6"/>
                          <w:szCs w:val="40"/>
                        </w:rPr>
                      </w:pPr>
                    </w:p>
                    <w:p w:rsidR="00CD1DF2" w:rsidRP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6"/>
                          <w:szCs w:val="40"/>
                        </w:rPr>
                      </w:pPr>
                    </w:p>
                    <w:p w:rsidR="00CD1DF2" w:rsidRPr="000E080F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Муниципальное</w:t>
                      </w:r>
                      <w:r w:rsidR="008978C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="00966C0E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автономное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учрежд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е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ние </w:t>
                      </w:r>
                      <w:r w:rsidR="008978C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дополнительного образования «Центр детского технического творч</w:t>
                      </w:r>
                      <w:r w:rsidR="008978C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е</w:t>
                      </w:r>
                      <w:r w:rsidR="008978C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ства</w:t>
                      </w:r>
                      <w:r w:rsidR="000E080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» г. Орска</w:t>
                      </w:r>
                    </w:p>
                    <w:p w:rsidR="002C6DFB" w:rsidRPr="002361FB" w:rsidRDefault="00CD1DF2" w:rsidP="009245A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Юридический и фактический адрес 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 xml:space="preserve">учреждения: 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>4624</w:t>
                      </w:r>
                      <w:r w:rsidR="002361F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19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г. Орск, Оренбургская область, ул. </w:t>
                      </w:r>
                      <w:r w:rsidR="002361F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Станиславского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="007F2305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д. </w:t>
                      </w:r>
                      <w:r w:rsidR="002361F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61.</w:t>
                      </w:r>
                    </w:p>
                    <w:p w:rsidR="00E23170" w:rsidRPr="00FB1501" w:rsidRDefault="00E23170" w:rsidP="00E2317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Режим работы учреждения</w:t>
                      </w:r>
                      <w:r w:rsidR="002C6DFB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:</w:t>
                      </w:r>
                      <w:r w:rsidR="00CD1DF2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</w:r>
                      <w:r w:rsidR="00CD1DF2" w:rsidRPr="00FB150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  </w:t>
                      </w:r>
                    </w:p>
                    <w:p w:rsidR="002C6DFB" w:rsidRPr="00FB1501" w:rsidRDefault="002361FB" w:rsidP="00E2317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Шес</w:t>
                      </w:r>
                      <w:r w:rsidR="002C6DFB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тидневная рабочая неделя.</w:t>
                      </w:r>
                    </w:p>
                    <w:p w:rsidR="002C6DFB" w:rsidRPr="00FB1501" w:rsidRDefault="002C6DFB" w:rsidP="002C6DF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Рабочие дни: понедельник – </w:t>
                      </w:r>
                      <w:r w:rsidR="002361F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суббота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. </w:t>
                      </w:r>
                      <w:r w:rsidR="002361FB" w:rsidRPr="002361FB">
                        <w:rPr>
                          <w:rFonts w:ascii="Times New Roman" w:hAnsi="Times New Roman" w:cs="Times New Roman"/>
                          <w:b/>
                          <w:sz w:val="20"/>
                          <w:szCs w:val="21"/>
                        </w:rPr>
                        <w:t>Занятия проводятся по расписанию, утвержденному директором МАУДО «ЦДТТ» г. Орска в две смены</w:t>
                      </w:r>
                      <w:r w:rsidR="00E23170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</w:p>
                    <w:p w:rsidR="002C6DFB" w:rsidRPr="00FB1501" w:rsidRDefault="002C6DFB" w:rsidP="007F2305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Выходные дни -</w:t>
                      </w:r>
                      <w:r w:rsidR="007F2305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воскресенье и праз</w:t>
                      </w:r>
                      <w:r w:rsidR="007F2305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д</w:t>
                      </w:r>
                      <w:r w:rsidR="007F2305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ничные дни, 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установленные  законод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а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тельством </w:t>
                      </w:r>
                      <w:r w:rsidR="007F2305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      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Российской Федерации.</w:t>
                      </w:r>
                    </w:p>
                    <w:p w:rsidR="002E4196" w:rsidRDefault="00CD1DF2" w:rsidP="002C6DF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 xml:space="preserve">Руководитель учреждения: 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</w:r>
                      <w:r w:rsidR="002361F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директор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</w:p>
                    <w:p w:rsidR="002E4196" w:rsidRPr="002361FB" w:rsidRDefault="002361FB" w:rsidP="002C6DF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Турбина</w:t>
                      </w:r>
                    </w:p>
                    <w:p w:rsidR="002C6DFB" w:rsidRPr="002C6DFB" w:rsidRDefault="00CD1DF2" w:rsidP="002C6DF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Ольга  </w:t>
                      </w:r>
                      <w:r w:rsidR="002361F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Викто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ровна</w:t>
                      </w:r>
                      <w:r w:rsidR="002361F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</w:r>
                      <w:r w:rsidRPr="002C6DFB">
                        <w:rPr>
                          <w:rFonts w:ascii="Times New Roman" w:hAnsi="Times New Roman" w:cs="Times New Roman"/>
                          <w:b/>
                        </w:rPr>
                        <w:t> </w:t>
                      </w:r>
                    </w:p>
                    <w:p w:rsidR="00CD1DF2" w:rsidRDefault="002C6DFB" w:rsidP="009245A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Телефон: 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 xml:space="preserve">(8-3537) </w:t>
                      </w:r>
                      <w:r w:rsidR="002361F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21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-0</w:t>
                      </w:r>
                      <w:r w:rsidR="002361F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5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-</w:t>
                      </w:r>
                      <w:r w:rsidR="002361F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56</w:t>
                      </w:r>
                      <w:r w:rsidR="00CD1DF2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</w:r>
                      <w:r w:rsidR="002361FB" w:rsidRPr="002361F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Адрес электронной почты</w:t>
                      </w:r>
                      <w:r w:rsidR="00CD1DF2" w:rsidRPr="002361F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:  </w:t>
                      </w:r>
                      <w:r w:rsidR="002361F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               </w:t>
                      </w:r>
                      <w:hyperlink r:id="rId14" w:history="1">
                        <w:r w:rsidR="002361FB" w:rsidRPr="003E6D05">
                          <w:rPr>
                            <w:rStyle w:val="ad"/>
                            <w:rFonts w:ascii="Times New Roman" w:hAnsi="Times New Roman" w:cs="Times New Roman"/>
                            <w:b/>
                            <w:sz w:val="20"/>
                            <w:szCs w:val="20"/>
                            <w:lang w:val="en-US"/>
                          </w:rPr>
                          <w:t>cdtt</w:t>
                        </w:r>
                        <w:r w:rsidR="002361FB" w:rsidRPr="003E6D05">
                          <w:rPr>
                            <w:rStyle w:val="ad"/>
                            <w:rFonts w:ascii="Times New Roman" w:hAnsi="Times New Roman" w:cs="Times New Roman"/>
                            <w:b/>
                            <w:sz w:val="20"/>
                            <w:szCs w:val="20"/>
                          </w:rPr>
                          <w:t>-orsk@</w:t>
                        </w:r>
                        <w:r w:rsidR="002361FB" w:rsidRPr="003E6D05">
                          <w:rPr>
                            <w:rStyle w:val="ad"/>
                            <w:rFonts w:ascii="Times New Roman" w:hAnsi="Times New Roman" w:cs="Times New Roman"/>
                            <w:b/>
                            <w:sz w:val="20"/>
                            <w:szCs w:val="20"/>
                            <w:lang w:val="en-US"/>
                          </w:rPr>
                          <w:t>yandex</w:t>
                        </w:r>
                        <w:r w:rsidR="002361FB" w:rsidRPr="003E6D05">
                          <w:rPr>
                            <w:rStyle w:val="ad"/>
                            <w:rFonts w:ascii="Times New Roman" w:hAnsi="Times New Roman" w:cs="Times New Roman"/>
                            <w:b/>
                            <w:sz w:val="20"/>
                            <w:szCs w:val="20"/>
                          </w:rPr>
                          <w:t>.ru</w:t>
                        </w:r>
                      </w:hyperlink>
                    </w:p>
                    <w:p w:rsidR="002361FB" w:rsidRPr="002361FB" w:rsidRDefault="002361FB" w:rsidP="009245A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Сайт образовательного учреждения: </w:t>
                      </w:r>
                      <w:hyperlink r:id="rId15" w:history="1">
                        <w:r w:rsidRPr="003E6D05">
                          <w:rPr>
                            <w:rStyle w:val="ad"/>
                            <w:rFonts w:ascii="Times New Roman" w:hAnsi="Times New Roman" w:cs="Times New Roman"/>
                            <w:b/>
                            <w:sz w:val="20"/>
                            <w:szCs w:val="20"/>
                          </w:rPr>
                          <w:t>http://cdtt-orsk.ru/</w:t>
                        </w:r>
                      </w:hyperlink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</w:p>
                    <w:p w:rsidR="00CD1DF2" w:rsidRPr="00CD1DF2" w:rsidRDefault="00CD1DF2" w:rsidP="001B650A">
                      <w:pPr>
                        <w:jc w:val="center"/>
                        <w:rPr>
                          <w:szCs w:val="40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716C7F">
        <w:rPr>
          <w:noProof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>
                <wp:simplePos x="0" y="0"/>
                <wp:positionH relativeFrom="margin">
                  <wp:posOffset>2054860</wp:posOffset>
                </wp:positionH>
                <wp:positionV relativeFrom="paragraph">
                  <wp:posOffset>-720090</wp:posOffset>
                </wp:positionV>
                <wp:extent cx="5055235" cy="10668000"/>
                <wp:effectExtent l="9525" t="9525" r="12065" b="28575"/>
                <wp:wrapNone/>
                <wp:docPr id="5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55235" cy="1066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52C2D" w:rsidRDefault="00452C2D" w:rsidP="00452C2D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</w:p>
                          <w:p w:rsidR="00452C2D" w:rsidRPr="009052E5" w:rsidRDefault="009052E5" w:rsidP="009052E5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9052E5">
                              <w:rPr>
                                <w:rStyle w:val="ac"/>
                                <w:color w:val="333333"/>
                                <w:sz w:val="22"/>
                                <w:szCs w:val="21"/>
                              </w:rPr>
                              <w:t>Реализуемый уровень образования</w:t>
                            </w:r>
                            <w:r w:rsidRPr="009052E5">
                              <w:rPr>
                                <w:color w:val="333333"/>
                                <w:sz w:val="22"/>
                                <w:szCs w:val="21"/>
                              </w:rPr>
                              <w:t> - дополнительное образование детей</w:t>
                            </w:r>
                            <w:r w:rsidR="00A6493E" w:rsidRPr="009052E5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9052E5" w:rsidRPr="009052E5" w:rsidRDefault="009052E5" w:rsidP="009052E5">
                            <w:pPr>
                              <w:tabs>
                                <w:tab w:val="left" w:pos="284"/>
                              </w:tabs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333333"/>
                              </w:rPr>
                            </w:pPr>
                            <w:r w:rsidRPr="009052E5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333333"/>
                              </w:rPr>
                              <w:t>Форма обучения</w:t>
                            </w:r>
                            <w:r w:rsidRPr="009052E5">
                              <w:rPr>
                                <w:rFonts w:ascii="Times New Roman" w:eastAsia="Times New Roman" w:hAnsi="Times New Roman" w:cs="Times New Roman"/>
                                <w:color w:val="333333"/>
                              </w:rPr>
                              <w:t> - смешанная: очная, очно-заочная с применением дистанцио</w:t>
                            </w:r>
                            <w:r w:rsidRPr="009052E5">
                              <w:rPr>
                                <w:rFonts w:ascii="Times New Roman" w:eastAsia="Times New Roman" w:hAnsi="Times New Roman" w:cs="Times New Roman"/>
                                <w:color w:val="333333"/>
                              </w:rPr>
                              <w:t>н</w:t>
                            </w:r>
                            <w:r w:rsidRPr="009052E5">
                              <w:rPr>
                                <w:rFonts w:ascii="Times New Roman" w:eastAsia="Times New Roman" w:hAnsi="Times New Roman" w:cs="Times New Roman"/>
                                <w:color w:val="333333"/>
                              </w:rPr>
                              <w:t>ных технологий</w:t>
                            </w:r>
                          </w:p>
                          <w:p w:rsidR="00452C2D" w:rsidRPr="00E80258" w:rsidRDefault="009052E5" w:rsidP="00E80258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333333"/>
                              </w:rPr>
                            </w:pPr>
                            <w:r w:rsidRPr="00E80258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</w:rPr>
                              <w:t>Срок обучения</w:t>
                            </w:r>
                            <w:r w:rsidRPr="00E80258">
                              <w:rPr>
                                <w:rFonts w:ascii="Times New Roman" w:eastAsia="Times New Roman" w:hAnsi="Times New Roman" w:cs="Times New Roman"/>
                              </w:rPr>
                              <w:t> </w:t>
                            </w:r>
                            <w:r w:rsidRPr="00E80258">
                              <w:rPr>
                                <w:rFonts w:ascii="Times New Roman" w:eastAsia="Times New Roman" w:hAnsi="Times New Roman" w:cs="Times New Roman"/>
                                <w:color w:val="333333"/>
                              </w:rPr>
                              <w:t>- определяется образовательной программой</w:t>
                            </w:r>
                            <w:r w:rsidR="002C6DFB">
                              <w:rPr>
                                <w:color w:val="000000" w:themeColor="text1"/>
                                <w:kern w:val="24"/>
                              </w:rPr>
                              <w:t>.</w:t>
                            </w:r>
                          </w:p>
                          <w:p w:rsidR="00A6493E" w:rsidRPr="00452C2D" w:rsidRDefault="00E80258" w:rsidP="00452C2D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Количество </w:t>
                            </w:r>
                            <w:proofErr w:type="gramStart"/>
                            <w:r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обучающихся</w:t>
                            </w:r>
                            <w:proofErr w:type="gramEnd"/>
                            <w:r w:rsidR="00A6493E" w:rsidRPr="00452C2D"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:</w:t>
                            </w:r>
                            <w:r w:rsidR="00A6493E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F12549" w:rsidRPr="00D30C8A">
                              <w:rPr>
                                <w:kern w:val="24"/>
                                <w:sz w:val="22"/>
                                <w:szCs w:val="22"/>
                              </w:rPr>
                              <w:t>1</w:t>
                            </w:r>
                            <w:r w:rsidR="00655268" w:rsidRPr="00D30C8A">
                              <w:rPr>
                                <w:kern w:val="24"/>
                                <w:sz w:val="22"/>
                                <w:szCs w:val="22"/>
                              </w:rPr>
                              <w:t>500</w:t>
                            </w:r>
                            <w:r w:rsidR="00A6493E" w:rsidRPr="009D4F5B">
                              <w:rPr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A6493E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человек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а</w:t>
                            </w:r>
                            <w:r w:rsidR="00A6493E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. </w:t>
                            </w:r>
                          </w:p>
                          <w:p w:rsidR="005F40DF" w:rsidRPr="00452C2D" w:rsidRDefault="00E80258" w:rsidP="00E21B16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Направления</w:t>
                            </w:r>
                            <w:r w:rsidR="00A6493E" w:rsidRPr="00452C2D"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:</w:t>
                            </w:r>
                            <w:r w:rsidR="00A6493E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5F164B" w:rsidRDefault="004B5E5C" w:rsidP="0084137D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F30808">
                              <w:rPr>
                                <w:b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Т</w:t>
                            </w:r>
                            <w:r w:rsidR="00E80258" w:rsidRPr="00F30808">
                              <w:rPr>
                                <w:b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ехническое</w:t>
                            </w:r>
                            <w:r w:rsidR="005F164B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: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5F164B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начально-техническое моделирование, 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школа компьютерной грамотности</w:t>
                            </w:r>
                            <w:r w:rsidR="005F164B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по направлениям: </w:t>
                            </w:r>
                          </w:p>
                          <w:p w:rsidR="005F164B" w:rsidRDefault="005F164B" w:rsidP="005F164B">
                            <w:pPr>
                              <w:pStyle w:val="a9"/>
                              <w:spacing w:before="0" w:beforeAutospacing="0" w:after="0" w:afterAutospacing="0"/>
                              <w:ind w:left="36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- Мой друг компьютер</w:t>
                            </w:r>
                          </w:p>
                          <w:p w:rsidR="005F164B" w:rsidRDefault="005F164B" w:rsidP="005F164B">
                            <w:pPr>
                              <w:pStyle w:val="a9"/>
                              <w:spacing w:before="0" w:beforeAutospacing="0" w:after="0" w:afterAutospacing="0"/>
                              <w:ind w:left="36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- Основы логики и программирования в среде «Лого миры»</w:t>
                            </w:r>
                          </w:p>
                          <w:p w:rsidR="00F31867" w:rsidRDefault="00F31867" w:rsidP="005F164B">
                            <w:pPr>
                              <w:pStyle w:val="a9"/>
                              <w:spacing w:before="0" w:beforeAutospacing="0" w:after="0" w:afterAutospacing="0"/>
                              <w:ind w:left="36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- Пользователь ПК</w:t>
                            </w:r>
                          </w:p>
                          <w:p w:rsidR="00F31867" w:rsidRDefault="00F31867" w:rsidP="005F164B">
                            <w:pPr>
                              <w:pStyle w:val="a9"/>
                              <w:spacing w:before="0" w:beforeAutospacing="0" w:after="0" w:afterAutospacing="0"/>
                              <w:ind w:left="36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- Компьютерная графика</w:t>
                            </w:r>
                          </w:p>
                          <w:p w:rsidR="0015209B" w:rsidRPr="0015209B" w:rsidRDefault="0015209B" w:rsidP="005F164B">
                            <w:pPr>
                              <w:pStyle w:val="a9"/>
                              <w:spacing w:before="0" w:beforeAutospacing="0" w:after="0" w:afterAutospacing="0"/>
                              <w:ind w:left="36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- 3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val="en-US"/>
                              </w:rPr>
                              <w:t>D</w:t>
                            </w:r>
                            <w:r w:rsidRPr="00F12549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- моделирование</w:t>
                            </w:r>
                          </w:p>
                          <w:p w:rsidR="00F31867" w:rsidRDefault="00F31867" w:rsidP="005F164B">
                            <w:pPr>
                              <w:pStyle w:val="a9"/>
                              <w:spacing w:before="0" w:beforeAutospacing="0" w:after="0" w:afterAutospacing="0"/>
                              <w:ind w:left="36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- Мультипликация (плоская анимация</w:t>
                            </w:r>
                            <w:r w:rsidR="004B5E5C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)</w:t>
                            </w:r>
                          </w:p>
                          <w:p w:rsidR="00F31867" w:rsidRDefault="00F31867" w:rsidP="005F164B">
                            <w:pPr>
                              <w:pStyle w:val="a9"/>
                              <w:spacing w:before="0" w:beforeAutospacing="0" w:after="0" w:afterAutospacing="0"/>
                              <w:ind w:left="36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-</w:t>
                            </w:r>
                            <w:r w:rsidR="00F30808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Программирование 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на языке Паскаль, Питон</w:t>
                            </w:r>
                          </w:p>
                          <w:p w:rsidR="005644AE" w:rsidRDefault="005644AE" w:rsidP="0084137D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F30808">
                              <w:rPr>
                                <w:b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спортивно-техническое</w:t>
                            </w:r>
                            <w:proofErr w:type="gramEnd"/>
                            <w:r w:rsidR="004B5E5C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(авиамоделист);</w:t>
                            </w:r>
                          </w:p>
                          <w:p w:rsidR="005644AE" w:rsidRPr="00452C2D" w:rsidRDefault="005644AE" w:rsidP="005644AE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F30808">
                              <w:rPr>
                                <w:b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естественно-научное</w:t>
                            </w:r>
                            <w:proofErr w:type="gramEnd"/>
                            <w:r w:rsidR="004B5E5C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(</w:t>
                            </w:r>
                            <w:r w:rsidR="004B5E5C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val="en-US"/>
                              </w:rPr>
                              <w:t>Web-</w:t>
                            </w:r>
                            <w:r w:rsidR="004B5E5C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программирование)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;</w:t>
                            </w:r>
                          </w:p>
                          <w:p w:rsidR="00357754" w:rsidRPr="004B5E5C" w:rsidRDefault="005644AE" w:rsidP="0084137D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F30808">
                              <w:rPr>
                                <w:b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социально-гуманитарное</w:t>
                            </w:r>
                            <w:proofErr w:type="gramEnd"/>
                            <w:r w:rsidR="004B5E5C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(НВП - кадетские классы)</w:t>
                            </w:r>
                            <w:r w:rsidR="00A6493E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.</w:t>
                            </w:r>
                            <w:r w:rsidR="005F40DF" w:rsidRPr="00452C2D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4B5E5C" w:rsidRPr="00452C2D" w:rsidRDefault="004B5E5C" w:rsidP="004B5E5C">
                            <w:pPr>
                              <w:pStyle w:val="a9"/>
                              <w:spacing w:before="0" w:beforeAutospacing="0" w:after="0" w:afterAutospacing="0"/>
                              <w:ind w:left="36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</w:p>
                          <w:p w:rsidR="005F40DF" w:rsidRPr="00452C2D" w:rsidRDefault="00357754" w:rsidP="00E21B16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>Состав педагогических кадров:</w:t>
                            </w:r>
                          </w:p>
                          <w:p w:rsidR="00357754" w:rsidRPr="00452C2D" w:rsidRDefault="00896CCB" w:rsidP="0084137D">
                            <w:pPr>
                              <w:pStyle w:val="ab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педагоги дополнительного образования</w:t>
                            </w:r>
                            <w:r w:rsidR="005F40DF" w:rsidRPr="00452C2D">
                              <w:rPr>
                                <w:rFonts w:ascii="Times New Roman" w:hAnsi="Times New Roman" w:cs="Times New Roman"/>
                              </w:rPr>
                              <w:t xml:space="preserve"> (</w:t>
                            </w:r>
                            <w:r w:rsidRPr="00D30C8A">
                              <w:rPr>
                                <w:rFonts w:ascii="Times New Roman" w:hAnsi="Times New Roman" w:cs="Times New Roman"/>
                              </w:rPr>
                              <w:t>1</w:t>
                            </w:r>
                            <w:r w:rsidR="00F12549" w:rsidRPr="00D30C8A">
                              <w:rPr>
                                <w:rFonts w:ascii="Times New Roman" w:hAnsi="Times New Roman" w:cs="Times New Roman"/>
                              </w:rPr>
                              <w:t>6</w:t>
                            </w:r>
                            <w:r w:rsidR="005F40DF" w:rsidRPr="00D30C8A">
                              <w:rPr>
                                <w:rFonts w:ascii="Times New Roman" w:hAnsi="Times New Roman" w:cs="Times New Roman"/>
                              </w:rPr>
                              <w:t xml:space="preserve"> человек</w:t>
                            </w:r>
                            <w:r w:rsidR="005F40DF" w:rsidRPr="00452C2D">
                              <w:rPr>
                                <w:rFonts w:ascii="Times New Roman" w:hAnsi="Times New Roman" w:cs="Times New Roman"/>
                              </w:rPr>
                              <w:t>),</w:t>
                            </w:r>
                          </w:p>
                          <w:p w:rsidR="00212C05" w:rsidRPr="00452C2D" w:rsidRDefault="00212C05" w:rsidP="00E21B16">
                            <w:pPr>
                              <w:pStyle w:val="ab"/>
                              <w:spacing w:after="0" w:line="240" w:lineRule="auto"/>
                              <w:ind w:left="0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>Уровень квалификации педагогических кадров:</w:t>
                            </w:r>
                          </w:p>
                          <w:p w:rsidR="00452C2D" w:rsidRPr="00452C2D" w:rsidRDefault="00452C2D" w:rsidP="00452C2D">
                            <w:pPr>
                              <w:pStyle w:val="ab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 xml:space="preserve">Доля педагогов с высшим профессиональным образованием </w:t>
                            </w:r>
                            <w:r w:rsidRPr="00D30C8A">
                              <w:rPr>
                                <w:rFonts w:ascii="Times New Roman" w:hAnsi="Times New Roman" w:cs="Times New Roman"/>
                              </w:rPr>
                              <w:t xml:space="preserve">– </w:t>
                            </w:r>
                            <w:r w:rsidR="00F12549" w:rsidRPr="00D30C8A">
                              <w:rPr>
                                <w:rFonts w:ascii="Times New Roman" w:hAnsi="Times New Roman" w:cs="Times New Roman"/>
                              </w:rPr>
                              <w:t>100</w:t>
                            </w:r>
                            <w:r w:rsidRPr="00D30C8A">
                              <w:rPr>
                                <w:rFonts w:ascii="Times New Roman" w:hAnsi="Times New Roman" w:cs="Times New Roman"/>
                              </w:rPr>
                              <w:t>%;</w:t>
                            </w:r>
                          </w:p>
                          <w:p w:rsidR="00452C2D" w:rsidRPr="00452C2D" w:rsidRDefault="00452C2D" w:rsidP="00452C2D">
                            <w:pPr>
                              <w:pStyle w:val="ab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>Доля педагогов со средним профессиональным образование</w:t>
                            </w:r>
                            <w:r w:rsidRPr="00D30C8A">
                              <w:rPr>
                                <w:rFonts w:ascii="Times New Roman" w:hAnsi="Times New Roman" w:cs="Times New Roman"/>
                              </w:rPr>
                              <w:t xml:space="preserve">м – </w:t>
                            </w:r>
                            <w:r w:rsidR="00175C7A" w:rsidRPr="00D30C8A">
                              <w:rPr>
                                <w:rFonts w:ascii="Times New Roman" w:hAnsi="Times New Roman" w:cs="Times New Roman"/>
                              </w:rPr>
                              <w:t>0</w:t>
                            </w:r>
                            <w:r w:rsidRPr="00D30C8A">
                              <w:rPr>
                                <w:rFonts w:ascii="Times New Roman" w:hAnsi="Times New Roman" w:cs="Times New Roman"/>
                              </w:rPr>
                              <w:t>%.</w:t>
                            </w:r>
                          </w:p>
                          <w:p w:rsidR="005F40DF" w:rsidRPr="00452C2D" w:rsidRDefault="00212C05" w:rsidP="00452C2D">
                            <w:pPr>
                              <w:pStyle w:val="ab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 xml:space="preserve">Доля педагогов с высшей </w:t>
                            </w:r>
                            <w:r w:rsidR="00452C2D">
                              <w:rPr>
                                <w:rFonts w:ascii="Times New Roman" w:hAnsi="Times New Roman" w:cs="Times New Roman"/>
                              </w:rPr>
                              <w:t>и первой квалификационными категориями</w:t>
                            </w:r>
                            <w:r w:rsidR="00452C2D" w:rsidRPr="00D30C8A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="005F40DF" w:rsidRPr="00D30C8A">
                              <w:rPr>
                                <w:rFonts w:ascii="Times New Roman" w:hAnsi="Times New Roman" w:cs="Times New Roman"/>
                              </w:rPr>
                              <w:t xml:space="preserve"> – </w:t>
                            </w:r>
                            <w:r w:rsidR="00452C2D" w:rsidRPr="00D30C8A">
                              <w:rPr>
                                <w:rFonts w:ascii="Times New Roman" w:hAnsi="Times New Roman" w:cs="Times New Roman"/>
                              </w:rPr>
                              <w:t>8</w:t>
                            </w:r>
                            <w:r w:rsidR="00655268" w:rsidRPr="00D30C8A">
                              <w:rPr>
                                <w:rFonts w:ascii="Times New Roman" w:hAnsi="Times New Roman" w:cs="Times New Roman"/>
                              </w:rPr>
                              <w:t>8</w:t>
                            </w:r>
                            <w:r w:rsidR="00452C2D" w:rsidRPr="00D30C8A">
                              <w:rPr>
                                <w:rFonts w:ascii="Times New Roman" w:hAnsi="Times New Roman" w:cs="Times New Roman"/>
                              </w:rPr>
                              <w:t>%</w:t>
                            </w:r>
                          </w:p>
                          <w:p w:rsidR="00DB0E9D" w:rsidRPr="00452C2D" w:rsidRDefault="00DB0E9D" w:rsidP="00DB0E9D">
                            <w:pPr>
                              <w:pStyle w:val="a9"/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b/>
                                <w:i/>
                                <w:kern w:val="24"/>
                                <w:sz w:val="22"/>
                                <w:szCs w:val="22"/>
                              </w:rPr>
                              <w:t>Материально – техническое обеспечение.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902A3C" w:rsidRPr="00902A3C" w:rsidRDefault="00902A3C" w:rsidP="00902A3C">
                            <w:pPr>
                              <w:spacing w:after="150" w:line="240" w:lineRule="auto"/>
                              <w:ind w:firstLine="708"/>
                              <w:rPr>
                                <w:rFonts w:ascii="Times New Roman" w:eastAsia="Times New Roman" w:hAnsi="Times New Roman" w:cs="Times New Roman"/>
                                <w:szCs w:val="21"/>
                              </w:rPr>
                            </w:pPr>
                            <w:r w:rsidRPr="00902A3C">
                              <w:rPr>
                                <w:rFonts w:ascii="Times New Roman" w:eastAsia="Times New Roman" w:hAnsi="Times New Roman" w:cs="Times New Roman"/>
                                <w:szCs w:val="21"/>
                              </w:rPr>
                              <w:t>Состояние и содержание территории, здания, оборудования соотве</w:t>
                            </w:r>
                            <w:r w:rsidRPr="00902A3C">
                              <w:rPr>
                                <w:rFonts w:ascii="Times New Roman" w:eastAsia="Times New Roman" w:hAnsi="Times New Roman" w:cs="Times New Roman"/>
                                <w:szCs w:val="21"/>
                              </w:rPr>
                              <w:t>т</w:t>
                            </w:r>
                            <w:r w:rsidRPr="00902A3C">
                              <w:rPr>
                                <w:rFonts w:ascii="Times New Roman" w:eastAsia="Times New Roman" w:hAnsi="Times New Roman" w:cs="Times New Roman"/>
                                <w:szCs w:val="21"/>
                              </w:rPr>
                              <w:t xml:space="preserve">ствуют требованиям санитарных правил,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Cs w:val="21"/>
                              </w:rPr>
                              <w:t>пожарной безопасности и</w:t>
                            </w:r>
                            <w:r w:rsidRPr="00902A3C">
                              <w:rPr>
                                <w:rFonts w:ascii="Times New Roman" w:eastAsia="Times New Roman" w:hAnsi="Times New Roman" w:cs="Times New Roman"/>
                                <w:szCs w:val="21"/>
                              </w:rPr>
                              <w:t xml:space="preserve"> безопасности дорожного движения.</w:t>
                            </w:r>
                          </w:p>
                          <w:p w:rsidR="00902A3C" w:rsidRPr="00902A3C" w:rsidRDefault="00902A3C" w:rsidP="00DC20E8">
                            <w:pPr>
                              <w:spacing w:after="150" w:line="240" w:lineRule="auto"/>
                              <w:jc w:val="both"/>
                              <w:rPr>
                                <w:rFonts w:ascii="Helvetica" w:eastAsia="Times New Roman" w:hAnsi="Helvetica" w:cs="Helvetica"/>
                                <w:color w:val="333333"/>
                                <w:sz w:val="21"/>
                                <w:szCs w:val="21"/>
                              </w:rPr>
                            </w:pPr>
                            <w:r w:rsidRPr="00902A3C">
                              <w:rPr>
                                <w:rFonts w:ascii="Times New Roman" w:eastAsia="Times New Roman" w:hAnsi="Times New Roman" w:cs="Times New Roman"/>
                                <w:szCs w:val="21"/>
                              </w:rPr>
                              <w:t>Учебные кабинеты оснащены естественной и искусственной освещенностью, воздушно-тепловым режимом, необходимым оборудованием и инвентарем в соответствии с требованиями санитарно – гигиенических правил для освоения образовательных программ</w:t>
                            </w:r>
                            <w:r w:rsidR="00786E28">
                              <w:rPr>
                                <w:rFonts w:ascii="Times New Roman" w:eastAsia="Times New Roman" w:hAnsi="Times New Roman" w:cs="Times New Roman"/>
                                <w:szCs w:val="21"/>
                              </w:rPr>
                              <w:t>.</w:t>
                            </w:r>
                          </w:p>
                          <w:p w:rsidR="003E6435" w:rsidRPr="00452C2D" w:rsidRDefault="003E6435" w:rsidP="00E21B16">
                            <w:pPr>
                              <w:pStyle w:val="a9"/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b/>
                                <w:i/>
                                <w:kern w:val="24"/>
                                <w:sz w:val="22"/>
                                <w:szCs w:val="22"/>
                              </w:rPr>
                              <w:t>Материально</w:t>
                            </w:r>
                            <w:r w:rsidR="00452C2D">
                              <w:rPr>
                                <w:b/>
                                <w:i/>
                                <w:kern w:val="24"/>
                                <w:sz w:val="22"/>
                                <w:szCs w:val="22"/>
                              </w:rPr>
                              <w:t xml:space="preserve"> – техническая</w:t>
                            </w:r>
                            <w:r w:rsidRPr="00452C2D">
                              <w:rPr>
                                <w:b/>
                                <w:i/>
                                <w:kern w:val="24"/>
                                <w:sz w:val="22"/>
                                <w:szCs w:val="22"/>
                              </w:rPr>
                              <w:t xml:space="preserve"> оснащенность</w:t>
                            </w:r>
                            <w:r w:rsidR="00B6457A">
                              <w:rPr>
                                <w:b/>
                                <w:i/>
                                <w:kern w:val="24"/>
                                <w:sz w:val="22"/>
                                <w:szCs w:val="22"/>
                              </w:rPr>
                              <w:t>.</w:t>
                            </w:r>
                            <w:r w:rsidRPr="00DC20E8">
                              <w:rPr>
                                <w:color w:val="FF0000"/>
                                <w:kern w:val="24"/>
                                <w:sz w:val="22"/>
                                <w:szCs w:val="22"/>
                              </w:rPr>
                              <w:t xml:space="preserve">  </w:t>
                            </w:r>
                            <w:r w:rsidR="00B6457A" w:rsidRPr="00B6457A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Четыре компьютерных </w:t>
                            </w:r>
                            <w:r w:rsidR="00655478">
                              <w:rPr>
                                <w:kern w:val="24"/>
                                <w:sz w:val="22"/>
                                <w:szCs w:val="22"/>
                              </w:rPr>
                              <w:t>кабинет</w:t>
                            </w:r>
                            <w:r w:rsidR="00B6457A">
                              <w:rPr>
                                <w:kern w:val="24"/>
                                <w:sz w:val="22"/>
                                <w:szCs w:val="22"/>
                              </w:rPr>
                              <w:t>а</w:t>
                            </w:r>
                            <w:r w:rsidR="00655478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>оснащены</w:t>
                            </w:r>
                            <w:r w:rsidR="009D4F5B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оргтехникой: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компьютерами, </w:t>
                            </w:r>
                            <w:r w:rsidR="009D4F5B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принтерами, проекторами, </w:t>
                            </w:r>
                            <w:r w:rsidR="00655478">
                              <w:rPr>
                                <w:kern w:val="24"/>
                                <w:sz w:val="22"/>
                                <w:szCs w:val="22"/>
                              </w:rPr>
                              <w:t>сканерами</w:t>
                            </w:r>
                            <w:r w:rsidR="00B6457A">
                              <w:rPr>
                                <w:kern w:val="24"/>
                                <w:sz w:val="22"/>
                                <w:szCs w:val="22"/>
                              </w:rPr>
                              <w:t>.</w:t>
                            </w:r>
                            <w:r w:rsidR="00655478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B6457A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Имеются </w:t>
                            </w:r>
                            <w:r w:rsidR="00655478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два </w:t>
                            </w:r>
                            <w:r w:rsidR="009D4F5B">
                              <w:rPr>
                                <w:kern w:val="24"/>
                                <w:sz w:val="22"/>
                                <w:szCs w:val="22"/>
                              </w:rPr>
                              <w:t>3</w:t>
                            </w:r>
                            <w:r w:rsidR="009D4F5B">
                              <w:rPr>
                                <w:kern w:val="24"/>
                                <w:sz w:val="22"/>
                                <w:szCs w:val="22"/>
                                <w:lang w:val="en-US"/>
                              </w:rPr>
                              <w:t>D</w:t>
                            </w:r>
                            <w:r w:rsidR="009D4F5B" w:rsidRPr="009D4F5B">
                              <w:rPr>
                                <w:kern w:val="24"/>
                                <w:sz w:val="22"/>
                                <w:szCs w:val="22"/>
                              </w:rPr>
                              <w:t>-</w:t>
                            </w:r>
                            <w:r w:rsidR="009D4F5B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принтера, 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>дидактически</w:t>
                            </w:r>
                            <w:r w:rsidR="00B6457A">
                              <w:rPr>
                                <w:kern w:val="24"/>
                                <w:sz w:val="22"/>
                                <w:szCs w:val="22"/>
                              </w:rPr>
                              <w:t>е материалы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>, на</w:t>
                            </w:r>
                            <w:r w:rsidR="009D4F5B">
                              <w:rPr>
                                <w:kern w:val="24"/>
                                <w:sz w:val="22"/>
                                <w:szCs w:val="22"/>
                              </w:rPr>
                              <w:t>глядны</w:t>
                            </w:r>
                            <w:r w:rsidR="00B6457A">
                              <w:rPr>
                                <w:kern w:val="24"/>
                                <w:sz w:val="22"/>
                                <w:szCs w:val="22"/>
                              </w:rPr>
                              <w:t>е</w:t>
                            </w:r>
                            <w:r w:rsidR="009D4F5B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пособия для обучения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3E6435" w:rsidRDefault="003E6435" w:rsidP="00E21B16">
                            <w:pPr>
                              <w:pStyle w:val="a9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Значимые достижения учреждения:</w:t>
                            </w:r>
                          </w:p>
                          <w:p w:rsidR="008D65D9" w:rsidRPr="008D65D9" w:rsidRDefault="008D65D9" w:rsidP="008D65D9">
                            <w:pPr>
                              <w:pStyle w:val="a9"/>
                              <w:numPr>
                                <w:ilvl w:val="0"/>
                                <w:numId w:val="9"/>
                              </w:numPr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8D65D9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Лауреат Всероссийского конкурса «Образовательная организация ХХ</w:t>
                            </w:r>
                            <w:proofErr w:type="gramStart"/>
                            <w:r w:rsidRPr="008D65D9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val="en-US"/>
                              </w:rPr>
                              <w:t>I</w:t>
                            </w:r>
                            <w:proofErr w:type="gramEnd"/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века. Лига Лидеров – 2017»</w:t>
                            </w:r>
                          </w:p>
                          <w:p w:rsidR="003E6435" w:rsidRPr="00F27308" w:rsidRDefault="00B93FCB" w:rsidP="00FB1501">
                            <w:pPr>
                              <w:pStyle w:val="a9"/>
                              <w:numPr>
                                <w:ilvl w:val="0"/>
                                <w:numId w:val="11"/>
                              </w:numPr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Призер</w:t>
                            </w:r>
                            <w:r w:rsidR="003E6435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Всероссийского конкурса «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Лучший сайт образовательной организ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а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ции», 2019</w:t>
                            </w:r>
                            <w:r w:rsidR="003E6435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г.</w:t>
                            </w:r>
                          </w:p>
                          <w:p w:rsidR="00F27308" w:rsidRPr="00452C2D" w:rsidRDefault="00F27308" w:rsidP="00FB1501">
                            <w:pPr>
                              <w:pStyle w:val="a9"/>
                              <w:numPr>
                                <w:ilvl w:val="0"/>
                                <w:numId w:val="11"/>
                              </w:numPr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Призер регионального этапа интеллектуальной олимпиады « Что? Где? К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о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гда? » Приволжского федерального округа 2020 г.</w:t>
                            </w:r>
                          </w:p>
                          <w:p w:rsidR="00ED2C38" w:rsidRPr="00452C2D" w:rsidRDefault="00ED2C38" w:rsidP="00E32A29">
                            <w:pPr>
                              <w:pStyle w:val="a9"/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</w:p>
                          <w:p w:rsidR="005F40DF" w:rsidRDefault="008D65D9" w:rsidP="00ED2C3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inorHAnsi" w:hAnsiTheme="minorHAnsi"/>
                                <w:color w:val="000000" w:themeColor="text1"/>
                                <w:kern w:val="24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4454DA" wp14:editId="5B7824D5">
                                  <wp:extent cx="2016135" cy="1465952"/>
                                  <wp:effectExtent l="0" t="0" r="3175" b="1270"/>
                                  <wp:docPr id="7" name="Рисунок 7" descr="C:\Users\1\AppData\Local\Microsoft\Windows\Temporary Internet Files\Content.Word\Скан_0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1\AppData\Local\Microsoft\Windows\Temporary Internet Files\Content.Word\Скан_0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4206" cy="14718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Theme="minorHAnsi" w:hAnsiTheme="minorHAnsi"/>
                                <w:noProof/>
                                <w:color w:val="000000" w:themeColor="text1"/>
                                <w:kern w:val="24"/>
                                <w:szCs w:val="28"/>
                              </w:rPr>
                              <w:drawing>
                                <wp:inline distT="0" distB="0" distL="0" distR="0" wp14:anchorId="2B29DFF7" wp14:editId="0081BF61">
                                  <wp:extent cx="1042553" cy="1470992"/>
                                  <wp:effectExtent l="0" t="0" r="5715" b="0"/>
                                  <wp:docPr id="15" name="Рисунок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7bf35d15da40494b4639d2ae73349698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3908" cy="14729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6FD5D3" wp14:editId="096ABA1A">
                                  <wp:extent cx="1061150" cy="1459406"/>
                                  <wp:effectExtent l="0" t="0" r="5715" b="7620"/>
                                  <wp:docPr id="4" name="Рисунок 4" descr="C:\Users\1\AppData\Local\Microsoft\Windows\Temporary Internet Files\Content.Word\Скан_00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1\AppData\Local\Microsoft\Windows\Temporary Internet Files\Content.Word\Скан_00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6510" cy="14667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4137D" w:rsidRDefault="0084137D" w:rsidP="00ED2C38">
                            <w:pPr>
                              <w:pStyle w:val="a9"/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Theme="majorHAnsi" w:hAnsiTheme="majorHAnsi"/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DB0E9D">
                              <w:rPr>
                                <w:rFonts w:asciiTheme="majorHAnsi" w:hAnsiTheme="majorHAnsi"/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Перспективы деятельности и развития организации:</w:t>
                            </w:r>
                          </w:p>
                          <w:p w:rsidR="00B93FCB" w:rsidRDefault="00B93FCB" w:rsidP="00ED2C38">
                            <w:pPr>
                              <w:pStyle w:val="a9"/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Theme="majorHAnsi" w:hAnsiTheme="majorHAnsi"/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</w:p>
                          <w:p w:rsidR="008D65D9" w:rsidRPr="008D65D9" w:rsidRDefault="00D30C8A" w:rsidP="002C6DFB">
                            <w:pPr>
                              <w:pStyle w:val="a9"/>
                              <w:numPr>
                                <w:ilvl w:val="0"/>
                                <w:numId w:val="13"/>
                              </w:numPr>
                              <w:kinsoku w:val="0"/>
                              <w:overflowPunct w:val="0"/>
                              <w:spacing w:before="0" w:beforeAutospacing="0" w:after="0" w:afterAutospacing="0"/>
                              <w:ind w:left="426" w:hanging="426"/>
                              <w:jc w:val="both"/>
                              <w:textAlignment w:val="baseline"/>
                              <w:rPr>
                                <w:rStyle w:val="2"/>
                                <w:rFonts w:eastAsiaTheme="minorEastAsia"/>
                                <w:color w:val="FF0000"/>
                                <w:kern w:val="24"/>
                                <w:sz w:val="20"/>
                                <w:szCs w:val="20"/>
                                <w:u w:val="none"/>
                                <w:lang w:bidi="ar-SA"/>
                              </w:rPr>
                            </w:pPr>
                            <w:proofErr w:type="gramStart"/>
                            <w:r w:rsidRPr="008D65D9">
                              <w:rPr>
                                <w:rStyle w:val="2"/>
                                <w:rFonts w:eastAsia="Tahoma"/>
                                <w:sz w:val="20"/>
                                <w:szCs w:val="20"/>
                                <w:u w:val="none"/>
                              </w:rPr>
                              <w:t>Развитие техносферы деятельности МАУДО «ЦДТТ» г. Орска путем внедрения современной модели образования, обеспечивающей равные возможности для с</w:t>
                            </w:r>
                            <w:r w:rsidRPr="008D65D9">
                              <w:rPr>
                                <w:rStyle w:val="2"/>
                                <w:rFonts w:eastAsia="Tahoma"/>
                                <w:sz w:val="20"/>
                                <w:szCs w:val="20"/>
                                <w:u w:val="none"/>
                              </w:rPr>
                              <w:t>о</w:t>
                            </w:r>
                            <w:r w:rsidRPr="008D65D9">
                              <w:rPr>
                                <w:rStyle w:val="2"/>
                                <w:rFonts w:eastAsia="Tahoma"/>
                                <w:sz w:val="20"/>
                                <w:szCs w:val="20"/>
                                <w:u w:val="none"/>
                              </w:rPr>
                              <w:t>временного качественного дополнительного образования технической направле</w:t>
                            </w:r>
                            <w:r w:rsidRPr="008D65D9">
                              <w:rPr>
                                <w:rStyle w:val="2"/>
                                <w:rFonts w:eastAsia="Tahoma"/>
                                <w:sz w:val="20"/>
                                <w:szCs w:val="20"/>
                                <w:u w:val="none"/>
                              </w:rPr>
                              <w:t>н</w:t>
                            </w:r>
                            <w:r w:rsidRPr="008D65D9">
                              <w:rPr>
                                <w:rStyle w:val="2"/>
                                <w:rFonts w:eastAsia="Tahoma"/>
                                <w:sz w:val="20"/>
                                <w:szCs w:val="20"/>
                                <w:u w:val="none"/>
                              </w:rPr>
                              <w:t>ности и позитивной социализа</w:t>
                            </w:r>
                            <w:r w:rsidR="008D65D9">
                              <w:rPr>
                                <w:rStyle w:val="2"/>
                                <w:rFonts w:eastAsia="Tahoma"/>
                                <w:sz w:val="20"/>
                                <w:szCs w:val="20"/>
                                <w:u w:val="none"/>
                              </w:rPr>
                              <w:t>ции обучающихся.</w:t>
                            </w:r>
                            <w:proofErr w:type="gramEnd"/>
                          </w:p>
                          <w:p w:rsidR="00D30C8A" w:rsidRPr="008D65D9" w:rsidRDefault="00F427B2" w:rsidP="002C6DFB">
                            <w:pPr>
                              <w:pStyle w:val="a9"/>
                              <w:numPr>
                                <w:ilvl w:val="0"/>
                                <w:numId w:val="13"/>
                              </w:numPr>
                              <w:kinsoku w:val="0"/>
                              <w:overflowPunct w:val="0"/>
                              <w:spacing w:before="0" w:beforeAutospacing="0" w:after="0" w:afterAutospacing="0"/>
                              <w:ind w:left="426" w:hanging="426"/>
                              <w:jc w:val="both"/>
                              <w:textAlignment w:val="baseline"/>
                              <w:rPr>
                                <w:color w:val="FF0000"/>
                                <w:kern w:val="24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Style w:val="2"/>
                                <w:rFonts w:eastAsia="Tahoma"/>
                                <w:sz w:val="20"/>
                                <w:szCs w:val="20"/>
                                <w:u w:val="none"/>
                              </w:rPr>
                              <w:t>Проведение ремонтно-профилактических работ в соответствии с санитарными и техническими требованиями по созданию безопасных условий пребывания для обучающихся и сотрудников учреждения</w:t>
                            </w:r>
                            <w:r w:rsidR="00D30C8A" w:rsidRPr="008D65D9">
                              <w:rPr>
                                <w:rStyle w:val="2"/>
                                <w:rFonts w:eastAsia="Tahoma"/>
                                <w:sz w:val="20"/>
                                <w:szCs w:val="20"/>
                                <w:u w:val="none"/>
                              </w:rPr>
                              <w:t>.</w:t>
                            </w:r>
                          </w:p>
                          <w:p w:rsidR="005F40DF" w:rsidRDefault="005F40DF" w:rsidP="00A6493E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Theme="minorHAnsi" w:hAnsiTheme="minorHAnsi"/>
                                <w:color w:val="000000" w:themeColor="text1"/>
                                <w:kern w:val="24"/>
                                <w:szCs w:val="28"/>
                              </w:rPr>
                            </w:pPr>
                          </w:p>
                          <w:p w:rsidR="005F40DF" w:rsidRPr="001C7D48" w:rsidRDefault="005F40DF" w:rsidP="00A6493E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Theme="minorHAnsi" w:hAnsiTheme="minorHAnsi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8" style="position:absolute;left:0;text-align:left;margin-left:161.8pt;margin-top:-56.7pt;width:398.05pt;height:840pt;z-index:-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" fillcolor="#92cddc [1944]" strokecolor="#92cddc [1944]" strokeweight="1pt">
                <v:fill color2="#daeef3 [664]" rotate="t" angle="135" focus="50%" type="gradient"/>
                <v:shadow on="t" color="#205867 [1608]" opacity=".5" offset="1pt"/>
                <v:textbox>
                  <w:txbxContent>
                    <w:p w:rsidR="00452C2D" w:rsidRDefault="00452C2D" w:rsidP="00452C2D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</w:p>
                    <w:p w:rsidR="00452C2D" w:rsidRPr="009052E5" w:rsidRDefault="009052E5" w:rsidP="009052E5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9052E5">
                        <w:rPr>
                          <w:rStyle w:val="ac"/>
                          <w:color w:val="333333"/>
                          <w:sz w:val="22"/>
                          <w:szCs w:val="21"/>
                        </w:rPr>
                        <w:t>Реализуемый уровень образования</w:t>
                      </w:r>
                      <w:r w:rsidRPr="009052E5">
                        <w:rPr>
                          <w:color w:val="333333"/>
                          <w:sz w:val="22"/>
                          <w:szCs w:val="21"/>
                        </w:rPr>
                        <w:t> - дополнительное образование детей</w:t>
                      </w:r>
                      <w:r w:rsidR="00A6493E" w:rsidRPr="009052E5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</w:p>
                    <w:p w:rsidR="009052E5" w:rsidRPr="009052E5" w:rsidRDefault="009052E5" w:rsidP="009052E5">
                      <w:pPr>
                        <w:tabs>
                          <w:tab w:val="left" w:pos="284"/>
                        </w:tabs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333333"/>
                        </w:rPr>
                      </w:pPr>
                      <w:r w:rsidRPr="009052E5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333333"/>
                        </w:rPr>
                        <w:t>Форма обучения</w:t>
                      </w:r>
                      <w:r w:rsidRPr="009052E5">
                        <w:rPr>
                          <w:rFonts w:ascii="Times New Roman" w:eastAsia="Times New Roman" w:hAnsi="Times New Roman" w:cs="Times New Roman"/>
                          <w:color w:val="333333"/>
                        </w:rPr>
                        <w:t> - смешанная: очная, очно-заочная с применением дистанцио</w:t>
                      </w:r>
                      <w:r w:rsidRPr="009052E5">
                        <w:rPr>
                          <w:rFonts w:ascii="Times New Roman" w:eastAsia="Times New Roman" w:hAnsi="Times New Roman" w:cs="Times New Roman"/>
                          <w:color w:val="333333"/>
                        </w:rPr>
                        <w:t>н</w:t>
                      </w:r>
                      <w:r w:rsidRPr="009052E5">
                        <w:rPr>
                          <w:rFonts w:ascii="Times New Roman" w:eastAsia="Times New Roman" w:hAnsi="Times New Roman" w:cs="Times New Roman"/>
                          <w:color w:val="333333"/>
                        </w:rPr>
                        <w:t>ных технологий</w:t>
                      </w:r>
                    </w:p>
                    <w:p w:rsidR="00452C2D" w:rsidRPr="00E80258" w:rsidRDefault="009052E5" w:rsidP="00E80258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333333"/>
                        </w:rPr>
                      </w:pPr>
                      <w:r w:rsidRPr="00E80258">
                        <w:rPr>
                          <w:rFonts w:ascii="Times New Roman" w:eastAsia="Times New Roman" w:hAnsi="Times New Roman" w:cs="Times New Roman"/>
                          <w:b/>
                          <w:bCs/>
                        </w:rPr>
                        <w:t>Срок обучения</w:t>
                      </w:r>
                      <w:r w:rsidRPr="00E80258">
                        <w:rPr>
                          <w:rFonts w:ascii="Times New Roman" w:eastAsia="Times New Roman" w:hAnsi="Times New Roman" w:cs="Times New Roman"/>
                        </w:rPr>
                        <w:t> </w:t>
                      </w:r>
                      <w:r w:rsidRPr="00E80258">
                        <w:rPr>
                          <w:rFonts w:ascii="Times New Roman" w:eastAsia="Times New Roman" w:hAnsi="Times New Roman" w:cs="Times New Roman"/>
                          <w:color w:val="333333"/>
                        </w:rPr>
                        <w:t>- определяется образовательной программой</w:t>
                      </w:r>
                      <w:r w:rsidR="002C6DFB">
                        <w:rPr>
                          <w:color w:val="000000" w:themeColor="text1"/>
                          <w:kern w:val="24"/>
                        </w:rPr>
                        <w:t>.</w:t>
                      </w:r>
                    </w:p>
                    <w:p w:rsidR="00A6493E" w:rsidRPr="00452C2D" w:rsidRDefault="00E80258" w:rsidP="00452C2D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Количество </w:t>
                      </w:r>
                      <w:proofErr w:type="gramStart"/>
                      <w:r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обучающихся</w:t>
                      </w:r>
                      <w:proofErr w:type="gramEnd"/>
                      <w:r w:rsidR="00A6493E" w:rsidRPr="00452C2D"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:</w:t>
                      </w:r>
                      <w:r w:rsidR="00A6493E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F12549" w:rsidRPr="00D30C8A">
                        <w:rPr>
                          <w:kern w:val="24"/>
                          <w:sz w:val="22"/>
                          <w:szCs w:val="22"/>
                        </w:rPr>
                        <w:t>1</w:t>
                      </w:r>
                      <w:r w:rsidR="00655268" w:rsidRPr="00D30C8A">
                        <w:rPr>
                          <w:kern w:val="24"/>
                          <w:sz w:val="22"/>
                          <w:szCs w:val="22"/>
                        </w:rPr>
                        <w:t>500</w:t>
                      </w:r>
                      <w:r w:rsidR="00A6493E" w:rsidRPr="009D4F5B">
                        <w:rPr>
                          <w:color w:val="FF0000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A6493E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человек</w:t>
                      </w: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а</w:t>
                      </w:r>
                      <w:r w:rsidR="00A6493E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. </w:t>
                      </w:r>
                    </w:p>
                    <w:p w:rsidR="005F40DF" w:rsidRPr="00452C2D" w:rsidRDefault="00E80258" w:rsidP="00E21B16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Направления</w:t>
                      </w:r>
                      <w:r w:rsidR="00A6493E" w:rsidRPr="00452C2D"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:</w:t>
                      </w:r>
                      <w:r w:rsidR="00A6493E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</w:p>
                    <w:p w:rsidR="005F164B" w:rsidRDefault="004B5E5C" w:rsidP="0084137D">
                      <w:pPr>
                        <w:pStyle w:val="a9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F30808">
                        <w:rPr>
                          <w:b/>
                          <w:color w:val="000000" w:themeColor="text1"/>
                          <w:kern w:val="24"/>
                          <w:sz w:val="22"/>
                          <w:szCs w:val="22"/>
                        </w:rPr>
                        <w:t>Т</w:t>
                      </w:r>
                      <w:r w:rsidR="00E80258" w:rsidRPr="00F30808">
                        <w:rPr>
                          <w:b/>
                          <w:color w:val="000000" w:themeColor="text1"/>
                          <w:kern w:val="24"/>
                          <w:sz w:val="22"/>
                          <w:szCs w:val="22"/>
                        </w:rPr>
                        <w:t>ехническое</w:t>
                      </w:r>
                      <w:r w:rsidR="005F164B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:</w:t>
                      </w: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5F164B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начально-техническое моделирование, </w:t>
                      </w: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школа компьютерной грамотности</w:t>
                      </w:r>
                      <w:r w:rsidR="005F164B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по направлениям: </w:t>
                      </w:r>
                    </w:p>
                    <w:p w:rsidR="005F164B" w:rsidRDefault="005F164B" w:rsidP="005F164B">
                      <w:pPr>
                        <w:pStyle w:val="a9"/>
                        <w:spacing w:before="0" w:beforeAutospacing="0" w:after="0" w:afterAutospacing="0"/>
                        <w:ind w:left="36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- Мой друг компьютер</w:t>
                      </w:r>
                    </w:p>
                    <w:p w:rsidR="005F164B" w:rsidRDefault="005F164B" w:rsidP="005F164B">
                      <w:pPr>
                        <w:pStyle w:val="a9"/>
                        <w:spacing w:before="0" w:beforeAutospacing="0" w:after="0" w:afterAutospacing="0"/>
                        <w:ind w:left="36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- Основы логики и программирования в среде «Лого миры»</w:t>
                      </w:r>
                    </w:p>
                    <w:p w:rsidR="00F31867" w:rsidRDefault="00F31867" w:rsidP="005F164B">
                      <w:pPr>
                        <w:pStyle w:val="a9"/>
                        <w:spacing w:before="0" w:beforeAutospacing="0" w:after="0" w:afterAutospacing="0"/>
                        <w:ind w:left="36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- Пользователь ПК</w:t>
                      </w:r>
                    </w:p>
                    <w:p w:rsidR="00F31867" w:rsidRDefault="00F31867" w:rsidP="005F164B">
                      <w:pPr>
                        <w:pStyle w:val="a9"/>
                        <w:spacing w:before="0" w:beforeAutospacing="0" w:after="0" w:afterAutospacing="0"/>
                        <w:ind w:left="36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- Компьютерная графика</w:t>
                      </w:r>
                    </w:p>
                    <w:p w:rsidR="0015209B" w:rsidRPr="0015209B" w:rsidRDefault="0015209B" w:rsidP="005F164B">
                      <w:pPr>
                        <w:pStyle w:val="a9"/>
                        <w:spacing w:before="0" w:beforeAutospacing="0" w:after="0" w:afterAutospacing="0"/>
                        <w:ind w:left="36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- 3</w:t>
                      </w: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  <w:lang w:val="en-US"/>
                        </w:rPr>
                        <w:t>D</w:t>
                      </w:r>
                      <w:r w:rsidRPr="00F12549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- моделирование</w:t>
                      </w:r>
                    </w:p>
                    <w:p w:rsidR="00F31867" w:rsidRDefault="00F31867" w:rsidP="005F164B">
                      <w:pPr>
                        <w:pStyle w:val="a9"/>
                        <w:spacing w:before="0" w:beforeAutospacing="0" w:after="0" w:afterAutospacing="0"/>
                        <w:ind w:left="36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- Мультипликация (плоская анимация</w:t>
                      </w:r>
                      <w:r w:rsidR="004B5E5C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)</w:t>
                      </w:r>
                    </w:p>
                    <w:p w:rsidR="00F31867" w:rsidRDefault="00F31867" w:rsidP="005F164B">
                      <w:pPr>
                        <w:pStyle w:val="a9"/>
                        <w:spacing w:before="0" w:beforeAutospacing="0" w:after="0" w:afterAutospacing="0"/>
                        <w:ind w:left="36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-</w:t>
                      </w:r>
                      <w:r w:rsidR="00F30808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Программирование </w:t>
                      </w: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на языке Паскаль, Питон</w:t>
                      </w:r>
                    </w:p>
                    <w:p w:rsidR="005644AE" w:rsidRDefault="005644AE" w:rsidP="0084137D">
                      <w:pPr>
                        <w:pStyle w:val="a9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proofErr w:type="gramStart"/>
                      <w:r w:rsidRPr="00F30808">
                        <w:rPr>
                          <w:b/>
                          <w:color w:val="000000" w:themeColor="text1"/>
                          <w:kern w:val="24"/>
                          <w:sz w:val="22"/>
                          <w:szCs w:val="22"/>
                        </w:rPr>
                        <w:t>спортивно-техническое</w:t>
                      </w:r>
                      <w:proofErr w:type="gramEnd"/>
                      <w:r w:rsidR="004B5E5C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(авиамоделист);</w:t>
                      </w:r>
                    </w:p>
                    <w:p w:rsidR="005644AE" w:rsidRPr="00452C2D" w:rsidRDefault="005644AE" w:rsidP="005644AE">
                      <w:pPr>
                        <w:pStyle w:val="a9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proofErr w:type="gramStart"/>
                      <w:r w:rsidRPr="00F30808">
                        <w:rPr>
                          <w:b/>
                          <w:color w:val="000000" w:themeColor="text1"/>
                          <w:kern w:val="24"/>
                          <w:sz w:val="22"/>
                          <w:szCs w:val="22"/>
                        </w:rPr>
                        <w:t>естественно-научное</w:t>
                      </w:r>
                      <w:proofErr w:type="gramEnd"/>
                      <w:r w:rsidR="004B5E5C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(</w:t>
                      </w:r>
                      <w:r w:rsidR="004B5E5C">
                        <w:rPr>
                          <w:color w:val="000000" w:themeColor="text1"/>
                          <w:kern w:val="24"/>
                          <w:sz w:val="22"/>
                          <w:szCs w:val="22"/>
                          <w:lang w:val="en-US"/>
                        </w:rPr>
                        <w:t>Web-</w:t>
                      </w:r>
                      <w:r w:rsidR="004B5E5C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программирование)</w:t>
                      </w: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;</w:t>
                      </w:r>
                    </w:p>
                    <w:p w:rsidR="00357754" w:rsidRPr="004B5E5C" w:rsidRDefault="005644AE" w:rsidP="0084137D">
                      <w:pPr>
                        <w:pStyle w:val="a9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proofErr w:type="gramStart"/>
                      <w:r w:rsidRPr="00F30808">
                        <w:rPr>
                          <w:b/>
                          <w:color w:val="000000" w:themeColor="text1"/>
                          <w:kern w:val="24"/>
                          <w:sz w:val="22"/>
                          <w:szCs w:val="22"/>
                        </w:rPr>
                        <w:t>социально-гуманитарное</w:t>
                      </w:r>
                      <w:proofErr w:type="gramEnd"/>
                      <w:r w:rsidR="004B5E5C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(НВП - кадетские классы)</w:t>
                      </w:r>
                      <w:r w:rsidR="00A6493E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.</w:t>
                      </w:r>
                      <w:r w:rsidR="005F40DF" w:rsidRPr="00452C2D">
                        <w:rPr>
                          <w:b/>
                          <w:i/>
                          <w:sz w:val="22"/>
                          <w:szCs w:val="22"/>
                        </w:rPr>
                        <w:t xml:space="preserve"> </w:t>
                      </w:r>
                    </w:p>
                    <w:p w:rsidR="004B5E5C" w:rsidRPr="00452C2D" w:rsidRDefault="004B5E5C" w:rsidP="004B5E5C">
                      <w:pPr>
                        <w:pStyle w:val="a9"/>
                        <w:spacing w:before="0" w:beforeAutospacing="0" w:after="0" w:afterAutospacing="0"/>
                        <w:ind w:left="36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</w:p>
                    <w:p w:rsidR="005F40DF" w:rsidRPr="00452C2D" w:rsidRDefault="00357754" w:rsidP="00E21B16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  <w:b/>
                          <w:i/>
                        </w:rPr>
                        <w:t>Состав педагогических кадров:</w:t>
                      </w:r>
                    </w:p>
                    <w:p w:rsidR="00357754" w:rsidRPr="00452C2D" w:rsidRDefault="00896CCB" w:rsidP="0084137D">
                      <w:pPr>
                        <w:pStyle w:val="ab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педагоги дополнительного образования</w:t>
                      </w:r>
                      <w:r w:rsidR="005F40DF" w:rsidRPr="00452C2D">
                        <w:rPr>
                          <w:rFonts w:ascii="Times New Roman" w:hAnsi="Times New Roman" w:cs="Times New Roman"/>
                        </w:rPr>
                        <w:t xml:space="preserve"> (</w:t>
                      </w:r>
                      <w:r w:rsidRPr="00D30C8A">
                        <w:rPr>
                          <w:rFonts w:ascii="Times New Roman" w:hAnsi="Times New Roman" w:cs="Times New Roman"/>
                        </w:rPr>
                        <w:t>1</w:t>
                      </w:r>
                      <w:r w:rsidR="00F12549" w:rsidRPr="00D30C8A">
                        <w:rPr>
                          <w:rFonts w:ascii="Times New Roman" w:hAnsi="Times New Roman" w:cs="Times New Roman"/>
                        </w:rPr>
                        <w:t>6</w:t>
                      </w:r>
                      <w:r w:rsidR="005F40DF" w:rsidRPr="00D30C8A">
                        <w:rPr>
                          <w:rFonts w:ascii="Times New Roman" w:hAnsi="Times New Roman" w:cs="Times New Roman"/>
                        </w:rPr>
                        <w:t xml:space="preserve"> человек</w:t>
                      </w:r>
                      <w:r w:rsidR="005F40DF" w:rsidRPr="00452C2D">
                        <w:rPr>
                          <w:rFonts w:ascii="Times New Roman" w:hAnsi="Times New Roman" w:cs="Times New Roman"/>
                        </w:rPr>
                        <w:t>),</w:t>
                      </w:r>
                    </w:p>
                    <w:p w:rsidR="00212C05" w:rsidRPr="00452C2D" w:rsidRDefault="00212C05" w:rsidP="00E21B16">
                      <w:pPr>
                        <w:pStyle w:val="ab"/>
                        <w:spacing w:after="0" w:line="240" w:lineRule="auto"/>
                        <w:ind w:left="0"/>
                        <w:jc w:val="both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  <w:b/>
                          <w:i/>
                        </w:rPr>
                        <w:t>Уровень квалификации педагогических кадров:</w:t>
                      </w:r>
                    </w:p>
                    <w:p w:rsidR="00452C2D" w:rsidRPr="00452C2D" w:rsidRDefault="00452C2D" w:rsidP="00452C2D">
                      <w:pPr>
                        <w:pStyle w:val="ab"/>
                        <w:numPr>
                          <w:ilvl w:val="0"/>
                          <w:numId w:val="10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</w:rPr>
                        <w:t xml:space="preserve">Доля педагогов с высшим профессиональным образованием </w:t>
                      </w:r>
                      <w:r w:rsidRPr="00D30C8A">
                        <w:rPr>
                          <w:rFonts w:ascii="Times New Roman" w:hAnsi="Times New Roman" w:cs="Times New Roman"/>
                        </w:rPr>
                        <w:t xml:space="preserve">– </w:t>
                      </w:r>
                      <w:r w:rsidR="00F12549" w:rsidRPr="00D30C8A">
                        <w:rPr>
                          <w:rFonts w:ascii="Times New Roman" w:hAnsi="Times New Roman" w:cs="Times New Roman"/>
                        </w:rPr>
                        <w:t>100</w:t>
                      </w:r>
                      <w:r w:rsidRPr="00D30C8A">
                        <w:rPr>
                          <w:rFonts w:ascii="Times New Roman" w:hAnsi="Times New Roman" w:cs="Times New Roman"/>
                        </w:rPr>
                        <w:t>%;</w:t>
                      </w:r>
                    </w:p>
                    <w:p w:rsidR="00452C2D" w:rsidRPr="00452C2D" w:rsidRDefault="00452C2D" w:rsidP="00452C2D">
                      <w:pPr>
                        <w:pStyle w:val="ab"/>
                        <w:numPr>
                          <w:ilvl w:val="0"/>
                          <w:numId w:val="10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</w:rPr>
                        <w:t>Доля педагогов со средним профессиональным образование</w:t>
                      </w:r>
                      <w:r w:rsidRPr="00D30C8A">
                        <w:rPr>
                          <w:rFonts w:ascii="Times New Roman" w:hAnsi="Times New Roman" w:cs="Times New Roman"/>
                        </w:rPr>
                        <w:t xml:space="preserve">м – </w:t>
                      </w:r>
                      <w:r w:rsidR="00175C7A" w:rsidRPr="00D30C8A">
                        <w:rPr>
                          <w:rFonts w:ascii="Times New Roman" w:hAnsi="Times New Roman" w:cs="Times New Roman"/>
                        </w:rPr>
                        <w:t>0</w:t>
                      </w:r>
                      <w:r w:rsidRPr="00D30C8A">
                        <w:rPr>
                          <w:rFonts w:ascii="Times New Roman" w:hAnsi="Times New Roman" w:cs="Times New Roman"/>
                        </w:rPr>
                        <w:t>%.</w:t>
                      </w:r>
                    </w:p>
                    <w:p w:rsidR="005F40DF" w:rsidRPr="00452C2D" w:rsidRDefault="00212C05" w:rsidP="00452C2D">
                      <w:pPr>
                        <w:pStyle w:val="ab"/>
                        <w:numPr>
                          <w:ilvl w:val="0"/>
                          <w:numId w:val="10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</w:rPr>
                        <w:t xml:space="preserve">Доля педагогов с высшей </w:t>
                      </w:r>
                      <w:r w:rsidR="00452C2D">
                        <w:rPr>
                          <w:rFonts w:ascii="Times New Roman" w:hAnsi="Times New Roman" w:cs="Times New Roman"/>
                        </w:rPr>
                        <w:t>и первой квалификационными категориями</w:t>
                      </w:r>
                      <w:r w:rsidR="00452C2D" w:rsidRPr="00D30C8A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="005F40DF" w:rsidRPr="00D30C8A">
                        <w:rPr>
                          <w:rFonts w:ascii="Times New Roman" w:hAnsi="Times New Roman" w:cs="Times New Roman"/>
                        </w:rPr>
                        <w:t xml:space="preserve"> – </w:t>
                      </w:r>
                      <w:r w:rsidR="00452C2D" w:rsidRPr="00D30C8A">
                        <w:rPr>
                          <w:rFonts w:ascii="Times New Roman" w:hAnsi="Times New Roman" w:cs="Times New Roman"/>
                        </w:rPr>
                        <w:t>8</w:t>
                      </w:r>
                      <w:r w:rsidR="00655268" w:rsidRPr="00D30C8A">
                        <w:rPr>
                          <w:rFonts w:ascii="Times New Roman" w:hAnsi="Times New Roman" w:cs="Times New Roman"/>
                        </w:rPr>
                        <w:t>8</w:t>
                      </w:r>
                      <w:r w:rsidR="00452C2D" w:rsidRPr="00D30C8A">
                        <w:rPr>
                          <w:rFonts w:ascii="Times New Roman" w:hAnsi="Times New Roman" w:cs="Times New Roman"/>
                        </w:rPr>
                        <w:t>%</w:t>
                      </w:r>
                    </w:p>
                    <w:p w:rsidR="00DB0E9D" w:rsidRPr="00452C2D" w:rsidRDefault="00DB0E9D" w:rsidP="00DB0E9D">
                      <w:pPr>
                        <w:pStyle w:val="a9"/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b/>
                          <w:i/>
                          <w:kern w:val="24"/>
                          <w:sz w:val="22"/>
                          <w:szCs w:val="22"/>
                        </w:rPr>
                        <w:t>Материально – техническое обеспечение.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</w:p>
                    <w:p w:rsidR="00902A3C" w:rsidRPr="00902A3C" w:rsidRDefault="00902A3C" w:rsidP="00902A3C">
                      <w:pPr>
                        <w:spacing w:after="150" w:line="240" w:lineRule="auto"/>
                        <w:ind w:firstLine="708"/>
                        <w:rPr>
                          <w:rFonts w:ascii="Times New Roman" w:eastAsia="Times New Roman" w:hAnsi="Times New Roman" w:cs="Times New Roman"/>
                          <w:szCs w:val="21"/>
                        </w:rPr>
                      </w:pPr>
                      <w:r w:rsidRPr="00902A3C">
                        <w:rPr>
                          <w:rFonts w:ascii="Times New Roman" w:eastAsia="Times New Roman" w:hAnsi="Times New Roman" w:cs="Times New Roman"/>
                          <w:szCs w:val="21"/>
                        </w:rPr>
                        <w:t>Состояние и содержание территории, здания, оборудования соотве</w:t>
                      </w:r>
                      <w:r w:rsidRPr="00902A3C">
                        <w:rPr>
                          <w:rFonts w:ascii="Times New Roman" w:eastAsia="Times New Roman" w:hAnsi="Times New Roman" w:cs="Times New Roman"/>
                          <w:szCs w:val="21"/>
                        </w:rPr>
                        <w:t>т</w:t>
                      </w:r>
                      <w:r w:rsidRPr="00902A3C">
                        <w:rPr>
                          <w:rFonts w:ascii="Times New Roman" w:eastAsia="Times New Roman" w:hAnsi="Times New Roman" w:cs="Times New Roman"/>
                          <w:szCs w:val="21"/>
                        </w:rPr>
                        <w:t xml:space="preserve">ствуют требованиям санитарных правил, </w:t>
                      </w:r>
                      <w:r>
                        <w:rPr>
                          <w:rFonts w:ascii="Times New Roman" w:eastAsia="Times New Roman" w:hAnsi="Times New Roman" w:cs="Times New Roman"/>
                          <w:szCs w:val="21"/>
                        </w:rPr>
                        <w:t>пожарной безопасности и</w:t>
                      </w:r>
                      <w:r w:rsidRPr="00902A3C">
                        <w:rPr>
                          <w:rFonts w:ascii="Times New Roman" w:eastAsia="Times New Roman" w:hAnsi="Times New Roman" w:cs="Times New Roman"/>
                          <w:szCs w:val="21"/>
                        </w:rPr>
                        <w:t xml:space="preserve"> безопасности дорожного движения.</w:t>
                      </w:r>
                    </w:p>
                    <w:p w:rsidR="00902A3C" w:rsidRPr="00902A3C" w:rsidRDefault="00902A3C" w:rsidP="00DC20E8">
                      <w:pPr>
                        <w:spacing w:after="150" w:line="240" w:lineRule="auto"/>
                        <w:jc w:val="both"/>
                        <w:rPr>
                          <w:rFonts w:ascii="Helvetica" w:eastAsia="Times New Roman" w:hAnsi="Helvetica" w:cs="Helvetica"/>
                          <w:color w:val="333333"/>
                          <w:sz w:val="21"/>
                          <w:szCs w:val="21"/>
                        </w:rPr>
                      </w:pPr>
                      <w:r w:rsidRPr="00902A3C">
                        <w:rPr>
                          <w:rFonts w:ascii="Times New Roman" w:eastAsia="Times New Roman" w:hAnsi="Times New Roman" w:cs="Times New Roman"/>
                          <w:szCs w:val="21"/>
                        </w:rPr>
                        <w:t>Учебные кабинеты оснащены естественной и искусственной освещенностью, воздушно-тепловым режимом, необходимым оборудованием и инвентарем в соответствии с требованиями санитарно – гигиенических правил для освоения образовательных программ</w:t>
                      </w:r>
                      <w:r w:rsidR="00786E28">
                        <w:rPr>
                          <w:rFonts w:ascii="Times New Roman" w:eastAsia="Times New Roman" w:hAnsi="Times New Roman" w:cs="Times New Roman"/>
                          <w:szCs w:val="21"/>
                        </w:rPr>
                        <w:t>.</w:t>
                      </w:r>
                    </w:p>
                    <w:p w:rsidR="003E6435" w:rsidRPr="00452C2D" w:rsidRDefault="003E6435" w:rsidP="00E21B16">
                      <w:pPr>
                        <w:pStyle w:val="a9"/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b/>
                          <w:i/>
                          <w:kern w:val="24"/>
                          <w:sz w:val="22"/>
                          <w:szCs w:val="22"/>
                        </w:rPr>
                        <w:t>Материально</w:t>
                      </w:r>
                      <w:r w:rsidR="00452C2D">
                        <w:rPr>
                          <w:b/>
                          <w:i/>
                          <w:kern w:val="24"/>
                          <w:sz w:val="22"/>
                          <w:szCs w:val="22"/>
                        </w:rPr>
                        <w:t xml:space="preserve"> – техническая</w:t>
                      </w:r>
                      <w:r w:rsidRPr="00452C2D">
                        <w:rPr>
                          <w:b/>
                          <w:i/>
                          <w:kern w:val="24"/>
                          <w:sz w:val="22"/>
                          <w:szCs w:val="22"/>
                        </w:rPr>
                        <w:t xml:space="preserve"> оснащенность</w:t>
                      </w:r>
                      <w:r w:rsidR="00B6457A">
                        <w:rPr>
                          <w:b/>
                          <w:i/>
                          <w:kern w:val="24"/>
                          <w:sz w:val="22"/>
                          <w:szCs w:val="22"/>
                        </w:rPr>
                        <w:t>.</w:t>
                      </w:r>
                      <w:r w:rsidRPr="00DC20E8">
                        <w:rPr>
                          <w:color w:val="FF0000"/>
                          <w:kern w:val="24"/>
                          <w:sz w:val="22"/>
                          <w:szCs w:val="22"/>
                        </w:rPr>
                        <w:t xml:space="preserve">  </w:t>
                      </w:r>
                      <w:r w:rsidR="00B6457A" w:rsidRPr="00B6457A">
                        <w:rPr>
                          <w:kern w:val="24"/>
                          <w:sz w:val="22"/>
                          <w:szCs w:val="22"/>
                        </w:rPr>
                        <w:t xml:space="preserve">Четыре компьютерных </w:t>
                      </w:r>
                      <w:r w:rsidR="00655478">
                        <w:rPr>
                          <w:kern w:val="24"/>
                          <w:sz w:val="22"/>
                          <w:szCs w:val="22"/>
                        </w:rPr>
                        <w:t>кабинет</w:t>
                      </w:r>
                      <w:r w:rsidR="00B6457A">
                        <w:rPr>
                          <w:kern w:val="24"/>
                          <w:sz w:val="22"/>
                          <w:szCs w:val="22"/>
                        </w:rPr>
                        <w:t>а</w:t>
                      </w:r>
                      <w:r w:rsidR="00655478">
                        <w:rPr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>оснащены</w:t>
                      </w:r>
                      <w:r w:rsidR="009D4F5B">
                        <w:rPr>
                          <w:kern w:val="24"/>
                          <w:sz w:val="22"/>
                          <w:szCs w:val="22"/>
                        </w:rPr>
                        <w:t xml:space="preserve"> оргтехникой: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 компьютерами, </w:t>
                      </w:r>
                      <w:r w:rsidR="009D4F5B">
                        <w:rPr>
                          <w:kern w:val="24"/>
                          <w:sz w:val="22"/>
                          <w:szCs w:val="22"/>
                        </w:rPr>
                        <w:t xml:space="preserve">принтерами, проекторами, </w:t>
                      </w:r>
                      <w:r w:rsidR="00655478">
                        <w:rPr>
                          <w:kern w:val="24"/>
                          <w:sz w:val="22"/>
                          <w:szCs w:val="22"/>
                        </w:rPr>
                        <w:t>сканерами</w:t>
                      </w:r>
                      <w:r w:rsidR="00B6457A">
                        <w:rPr>
                          <w:kern w:val="24"/>
                          <w:sz w:val="22"/>
                          <w:szCs w:val="22"/>
                        </w:rPr>
                        <w:t>.</w:t>
                      </w:r>
                      <w:r w:rsidR="00655478">
                        <w:rPr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B6457A">
                        <w:rPr>
                          <w:kern w:val="24"/>
                          <w:sz w:val="22"/>
                          <w:szCs w:val="22"/>
                        </w:rPr>
                        <w:t xml:space="preserve">Имеются </w:t>
                      </w:r>
                      <w:r w:rsidR="00655478">
                        <w:rPr>
                          <w:kern w:val="24"/>
                          <w:sz w:val="22"/>
                          <w:szCs w:val="22"/>
                        </w:rPr>
                        <w:t xml:space="preserve">два </w:t>
                      </w:r>
                      <w:r w:rsidR="009D4F5B">
                        <w:rPr>
                          <w:kern w:val="24"/>
                          <w:sz w:val="22"/>
                          <w:szCs w:val="22"/>
                        </w:rPr>
                        <w:t>3</w:t>
                      </w:r>
                      <w:r w:rsidR="009D4F5B">
                        <w:rPr>
                          <w:kern w:val="24"/>
                          <w:sz w:val="22"/>
                          <w:szCs w:val="22"/>
                          <w:lang w:val="en-US"/>
                        </w:rPr>
                        <w:t>D</w:t>
                      </w:r>
                      <w:r w:rsidR="009D4F5B" w:rsidRPr="009D4F5B">
                        <w:rPr>
                          <w:kern w:val="24"/>
                          <w:sz w:val="22"/>
                          <w:szCs w:val="22"/>
                        </w:rPr>
                        <w:t>-</w:t>
                      </w:r>
                      <w:r w:rsidR="009D4F5B">
                        <w:rPr>
                          <w:kern w:val="24"/>
                          <w:sz w:val="22"/>
                          <w:szCs w:val="22"/>
                        </w:rPr>
                        <w:t xml:space="preserve">принтера, 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>дидактически</w:t>
                      </w:r>
                      <w:r w:rsidR="00B6457A">
                        <w:rPr>
                          <w:kern w:val="24"/>
                          <w:sz w:val="22"/>
                          <w:szCs w:val="22"/>
                        </w:rPr>
                        <w:t>е материалы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>, на</w:t>
                      </w:r>
                      <w:r w:rsidR="009D4F5B">
                        <w:rPr>
                          <w:kern w:val="24"/>
                          <w:sz w:val="22"/>
                          <w:szCs w:val="22"/>
                        </w:rPr>
                        <w:t>глядны</w:t>
                      </w:r>
                      <w:r w:rsidR="00B6457A">
                        <w:rPr>
                          <w:kern w:val="24"/>
                          <w:sz w:val="22"/>
                          <w:szCs w:val="22"/>
                        </w:rPr>
                        <w:t>е</w:t>
                      </w:r>
                      <w:r w:rsidR="009D4F5B">
                        <w:rPr>
                          <w:kern w:val="24"/>
                          <w:sz w:val="22"/>
                          <w:szCs w:val="22"/>
                        </w:rPr>
                        <w:t xml:space="preserve"> пособия для обучения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>.</w:t>
                      </w:r>
                    </w:p>
                    <w:p w:rsidR="003E6435" w:rsidRDefault="003E6435" w:rsidP="00E21B16">
                      <w:pPr>
                        <w:pStyle w:val="a9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Значимые достижения учреждения:</w:t>
                      </w:r>
                    </w:p>
                    <w:p w:rsidR="008D65D9" w:rsidRPr="008D65D9" w:rsidRDefault="008D65D9" w:rsidP="008D65D9">
                      <w:pPr>
                        <w:pStyle w:val="a9"/>
                        <w:numPr>
                          <w:ilvl w:val="0"/>
                          <w:numId w:val="9"/>
                        </w:numPr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8D65D9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Лауреат Всероссийского конкурса «Образовательная организация ХХ</w:t>
                      </w:r>
                      <w:proofErr w:type="gramStart"/>
                      <w:r w:rsidRPr="008D65D9">
                        <w:rPr>
                          <w:color w:val="000000" w:themeColor="text1"/>
                          <w:kern w:val="24"/>
                          <w:sz w:val="22"/>
                          <w:szCs w:val="22"/>
                          <w:lang w:val="en-US"/>
                        </w:rPr>
                        <w:t>I</w:t>
                      </w:r>
                      <w:proofErr w:type="gramEnd"/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века. Лига Лидеров – 2017»</w:t>
                      </w:r>
                    </w:p>
                    <w:p w:rsidR="003E6435" w:rsidRPr="00F27308" w:rsidRDefault="00B93FCB" w:rsidP="00FB1501">
                      <w:pPr>
                        <w:pStyle w:val="a9"/>
                        <w:numPr>
                          <w:ilvl w:val="0"/>
                          <w:numId w:val="11"/>
                        </w:numPr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Призер</w:t>
                      </w:r>
                      <w:r w:rsidR="003E6435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Всероссийского конкурса «</w:t>
                      </w: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Лучший сайт образовательной организ</w:t>
                      </w: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а</w:t>
                      </w: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ции», 2019</w:t>
                      </w:r>
                      <w:r w:rsidR="003E6435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г.</w:t>
                      </w:r>
                    </w:p>
                    <w:p w:rsidR="00F27308" w:rsidRPr="00452C2D" w:rsidRDefault="00F27308" w:rsidP="00FB1501">
                      <w:pPr>
                        <w:pStyle w:val="a9"/>
                        <w:numPr>
                          <w:ilvl w:val="0"/>
                          <w:numId w:val="11"/>
                        </w:numPr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Призер регионального этапа интеллектуальной олимпиады « Что? Где? К</w:t>
                      </w: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о</w:t>
                      </w: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гда? » Приволжского федерального округа 2020 г.</w:t>
                      </w:r>
                    </w:p>
                    <w:p w:rsidR="00ED2C38" w:rsidRPr="00452C2D" w:rsidRDefault="00ED2C38" w:rsidP="00E32A29">
                      <w:pPr>
                        <w:pStyle w:val="a9"/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</w:p>
                    <w:p w:rsidR="005F40DF" w:rsidRDefault="008D65D9" w:rsidP="00ED2C38">
                      <w:pPr>
                        <w:pStyle w:val="a9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inorHAnsi" w:hAnsiTheme="minorHAnsi"/>
                          <w:color w:val="000000" w:themeColor="text1"/>
                          <w:kern w:val="24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F4454DA" wp14:editId="5B7824D5">
                            <wp:extent cx="2016135" cy="1465952"/>
                            <wp:effectExtent l="0" t="0" r="3175" b="1270"/>
                            <wp:docPr id="7" name="Рисунок 7" descr="C:\Users\1\AppData\Local\Microsoft\Windows\Temporary Internet Files\Content.Word\Скан_0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1\AppData\Local\Microsoft\Windows\Temporary Internet Files\Content.Word\Скан_0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4206" cy="14718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Theme="minorHAnsi" w:hAnsiTheme="minorHAnsi"/>
                          <w:noProof/>
                          <w:color w:val="000000" w:themeColor="text1"/>
                          <w:kern w:val="24"/>
                          <w:szCs w:val="28"/>
                        </w:rPr>
                        <w:drawing>
                          <wp:inline distT="0" distB="0" distL="0" distR="0" wp14:anchorId="2B29DFF7" wp14:editId="0081BF61">
                            <wp:extent cx="1042553" cy="1470992"/>
                            <wp:effectExtent l="0" t="0" r="5715" b="0"/>
                            <wp:docPr id="15" name="Рисунок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7bf35d15da40494b4639d2ae73349698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3908" cy="147290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C6FD5D3" wp14:editId="096ABA1A">
                            <wp:extent cx="1061150" cy="1459406"/>
                            <wp:effectExtent l="0" t="0" r="5715" b="7620"/>
                            <wp:docPr id="4" name="Рисунок 4" descr="C:\Users\1\AppData\Local\Microsoft\Windows\Temporary Internet Files\Content.Word\Скан_00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1\AppData\Local\Microsoft\Windows\Temporary Internet Files\Content.Word\Скан_00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66510" cy="14667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4137D" w:rsidRDefault="0084137D" w:rsidP="00ED2C38">
                      <w:pPr>
                        <w:pStyle w:val="a9"/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Theme="majorHAnsi" w:hAnsiTheme="majorHAnsi"/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DB0E9D">
                        <w:rPr>
                          <w:rFonts w:asciiTheme="majorHAnsi" w:hAnsiTheme="majorHAnsi"/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Перспективы деятельности и развития организации:</w:t>
                      </w:r>
                    </w:p>
                    <w:p w:rsidR="00B93FCB" w:rsidRDefault="00B93FCB" w:rsidP="00ED2C38">
                      <w:pPr>
                        <w:pStyle w:val="a9"/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Theme="majorHAnsi" w:hAnsiTheme="majorHAnsi"/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</w:p>
                    <w:p w:rsidR="008D65D9" w:rsidRPr="008D65D9" w:rsidRDefault="00D30C8A" w:rsidP="002C6DFB">
                      <w:pPr>
                        <w:pStyle w:val="a9"/>
                        <w:numPr>
                          <w:ilvl w:val="0"/>
                          <w:numId w:val="13"/>
                        </w:numPr>
                        <w:kinsoku w:val="0"/>
                        <w:overflowPunct w:val="0"/>
                        <w:spacing w:before="0" w:beforeAutospacing="0" w:after="0" w:afterAutospacing="0"/>
                        <w:ind w:left="426" w:hanging="426"/>
                        <w:jc w:val="both"/>
                        <w:textAlignment w:val="baseline"/>
                        <w:rPr>
                          <w:rStyle w:val="2"/>
                          <w:rFonts w:eastAsiaTheme="minorEastAsia"/>
                          <w:color w:val="FF0000"/>
                          <w:kern w:val="24"/>
                          <w:sz w:val="20"/>
                          <w:szCs w:val="20"/>
                          <w:u w:val="none"/>
                          <w:lang w:bidi="ar-SA"/>
                        </w:rPr>
                      </w:pPr>
                      <w:proofErr w:type="gramStart"/>
                      <w:r w:rsidRPr="008D65D9">
                        <w:rPr>
                          <w:rStyle w:val="2"/>
                          <w:rFonts w:eastAsia="Tahoma"/>
                          <w:sz w:val="20"/>
                          <w:szCs w:val="20"/>
                          <w:u w:val="none"/>
                        </w:rPr>
                        <w:t>Развитие техносферы деятельности МАУДО «ЦДТТ» г. Орска путем внедрения современной модели образования, обеспечивающей равные возможности для с</w:t>
                      </w:r>
                      <w:r w:rsidRPr="008D65D9">
                        <w:rPr>
                          <w:rStyle w:val="2"/>
                          <w:rFonts w:eastAsia="Tahoma"/>
                          <w:sz w:val="20"/>
                          <w:szCs w:val="20"/>
                          <w:u w:val="none"/>
                        </w:rPr>
                        <w:t>о</w:t>
                      </w:r>
                      <w:r w:rsidRPr="008D65D9">
                        <w:rPr>
                          <w:rStyle w:val="2"/>
                          <w:rFonts w:eastAsia="Tahoma"/>
                          <w:sz w:val="20"/>
                          <w:szCs w:val="20"/>
                          <w:u w:val="none"/>
                        </w:rPr>
                        <w:t>временного качественного дополнительного образования технической направле</w:t>
                      </w:r>
                      <w:r w:rsidRPr="008D65D9">
                        <w:rPr>
                          <w:rStyle w:val="2"/>
                          <w:rFonts w:eastAsia="Tahoma"/>
                          <w:sz w:val="20"/>
                          <w:szCs w:val="20"/>
                          <w:u w:val="none"/>
                        </w:rPr>
                        <w:t>н</w:t>
                      </w:r>
                      <w:r w:rsidRPr="008D65D9">
                        <w:rPr>
                          <w:rStyle w:val="2"/>
                          <w:rFonts w:eastAsia="Tahoma"/>
                          <w:sz w:val="20"/>
                          <w:szCs w:val="20"/>
                          <w:u w:val="none"/>
                        </w:rPr>
                        <w:t>ности и позитивной социализа</w:t>
                      </w:r>
                      <w:r w:rsidR="008D65D9">
                        <w:rPr>
                          <w:rStyle w:val="2"/>
                          <w:rFonts w:eastAsia="Tahoma"/>
                          <w:sz w:val="20"/>
                          <w:szCs w:val="20"/>
                          <w:u w:val="none"/>
                        </w:rPr>
                        <w:t>ции обучающихся.</w:t>
                      </w:r>
                      <w:proofErr w:type="gramEnd"/>
                    </w:p>
                    <w:p w:rsidR="00D30C8A" w:rsidRPr="008D65D9" w:rsidRDefault="00F427B2" w:rsidP="002C6DFB">
                      <w:pPr>
                        <w:pStyle w:val="a9"/>
                        <w:numPr>
                          <w:ilvl w:val="0"/>
                          <w:numId w:val="13"/>
                        </w:numPr>
                        <w:kinsoku w:val="0"/>
                        <w:overflowPunct w:val="0"/>
                        <w:spacing w:before="0" w:beforeAutospacing="0" w:after="0" w:afterAutospacing="0"/>
                        <w:ind w:left="426" w:hanging="426"/>
                        <w:jc w:val="both"/>
                        <w:textAlignment w:val="baseline"/>
                        <w:rPr>
                          <w:color w:val="FF0000"/>
                          <w:kern w:val="24"/>
                          <w:sz w:val="20"/>
                          <w:szCs w:val="20"/>
                        </w:rPr>
                      </w:pPr>
                      <w:r>
                        <w:rPr>
                          <w:rStyle w:val="2"/>
                          <w:rFonts w:eastAsia="Tahoma"/>
                          <w:sz w:val="20"/>
                          <w:szCs w:val="20"/>
                          <w:u w:val="none"/>
                        </w:rPr>
                        <w:t>Проведение ремонтно-профилактических работ в соответствии с санитарными и техническими требованиями по созданию безопасных условий пребывания для обучающихся и сотрудников учреждения</w:t>
                      </w:r>
                      <w:r w:rsidR="00D30C8A" w:rsidRPr="008D65D9">
                        <w:rPr>
                          <w:rStyle w:val="2"/>
                          <w:rFonts w:eastAsia="Tahoma"/>
                          <w:sz w:val="20"/>
                          <w:szCs w:val="20"/>
                          <w:u w:val="none"/>
                        </w:rPr>
                        <w:t>.</w:t>
                      </w:r>
                    </w:p>
                    <w:p w:rsidR="005F40DF" w:rsidRDefault="005F40DF" w:rsidP="00A6493E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Theme="minorHAnsi" w:hAnsiTheme="minorHAnsi"/>
                          <w:color w:val="000000" w:themeColor="text1"/>
                          <w:kern w:val="24"/>
                          <w:szCs w:val="28"/>
                        </w:rPr>
                      </w:pPr>
                    </w:p>
                    <w:p w:rsidR="005F40DF" w:rsidRPr="001C7D48" w:rsidRDefault="005F40DF" w:rsidP="00A6493E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Theme="minorHAnsi" w:hAnsiTheme="minorHAnsi"/>
                          <w:sz w:val="22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CD1DF2"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-374650</wp:posOffset>
            </wp:positionH>
            <wp:positionV relativeFrom="paragraph">
              <wp:posOffset>8442325</wp:posOffset>
            </wp:positionV>
            <wp:extent cx="2391410" cy="1476375"/>
            <wp:effectExtent l="19050" t="0" r="8890" b="0"/>
            <wp:wrapNone/>
            <wp:docPr id="2" name="Рисунок 2" descr="C:\Users\Admin\Desktop\шаблон дет сад\m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шаблон дет сад\m14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9141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23B8" w:rsidRPr="003F23B8">
        <w:rPr>
          <w:noProof/>
        </w:rPr>
        <w:t xml:space="preserve"> </w:t>
      </w:r>
      <w:r w:rsidR="003F23B8">
        <w:rPr>
          <w:noProof/>
        </w:rPr>
        <w:drawing>
          <wp:anchor distT="0" distB="0" distL="114300" distR="114300" simplePos="0" relativeHeight="251663359" behindDoc="1" locked="0" layoutInCell="1" allowOverlap="1">
            <wp:simplePos x="0" y="0"/>
            <wp:positionH relativeFrom="column">
              <wp:posOffset>-497840</wp:posOffset>
            </wp:positionH>
            <wp:positionV relativeFrom="paragraph">
              <wp:posOffset>-767715</wp:posOffset>
            </wp:positionV>
            <wp:extent cx="7715250" cy="10810875"/>
            <wp:effectExtent l="0" t="0" r="0" b="952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1081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16C7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-614680</wp:posOffset>
                </wp:positionH>
                <wp:positionV relativeFrom="paragraph">
                  <wp:posOffset>10016490</wp:posOffset>
                </wp:positionV>
                <wp:extent cx="7719060" cy="266700"/>
                <wp:effectExtent l="0" t="0" r="0" b="0"/>
                <wp:wrapNone/>
                <wp:docPr id="9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1906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3558A" w:rsidRPr="008D7546" w:rsidRDefault="0073558A" w:rsidP="0073558A">
                            <w:pPr>
                              <w:pStyle w:val="aa"/>
                              <w:rPr>
                                <w:noProof/>
                              </w:rPr>
                            </w:pPr>
                            <w:r>
                              <w:t xml:space="preserve">Рисунок </w:t>
                            </w:r>
                            <w:r w:rsidR="00065E74">
                              <w:fldChar w:fldCharType="begin"/>
                            </w:r>
                            <w:r w:rsidR="00065E74">
                              <w:instrText xml:space="preserve"> SEQ Рисунок \* ARABIC </w:instrText>
                            </w:r>
                            <w:r w:rsidR="00065E74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</w:t>
                            </w:r>
                            <w:r w:rsidR="00065E74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9" type="#_x0000_t202" style="position:absolute;left:0;text-align:left;margin-left:-48.4pt;margin-top:788.7pt;width:607.8pt;height:2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" stroked="f">
                <v:textbox style="mso-fit-shape-to-text:t" inset="0,0,0,0">
                  <w:txbxContent>
                    <w:p w:rsidR="0073558A" w:rsidRPr="008D7546" w:rsidRDefault="0073558A" w:rsidP="0073558A">
                      <w:pPr>
                        <w:pStyle w:val="aa"/>
                        <w:rPr>
                          <w:noProof/>
                        </w:rPr>
                      </w:pPr>
                      <w:r>
                        <w:t xml:space="preserve">Рисунок </w:t>
                      </w:r>
                      <w:fldSimple w:instr=" SEQ Рисунок \* ARABIC ">
                        <w:r>
                          <w:rPr>
                            <w:noProof/>
                          </w:rPr>
                          <w:t>1</w:t>
                        </w:r>
                      </w:fldSimple>
                    </w:p>
                  </w:txbxContent>
                </v:textbox>
              </v:shape>
            </w:pict>
          </mc:Fallback>
        </mc:AlternateContent>
      </w:r>
      <w:r w:rsidR="001C7D48">
        <w:rPr>
          <w:noProof/>
        </w:rPr>
        <w:t xml:space="preserve"> </w:t>
      </w:r>
      <w:r w:rsidR="005644AE">
        <w:rPr>
          <w:color w:val="000000" w:themeColor="text1"/>
          <w:kern w:val="24"/>
        </w:rPr>
        <w:t>техническое</w:t>
      </w:r>
    </w:p>
    <w:sectPr w:rsidR="00D94AC3" w:rsidRPr="00DB0E9D" w:rsidSect="002E4993">
      <w:headerReference w:type="default" r:id="rId21"/>
      <w:pgSz w:w="11906" w:h="16838"/>
      <w:pgMar w:top="1134" w:right="0" w:bottom="850" w:left="709" w:header="708" w:footer="708" w:gutter="0"/>
      <w:pgNumType w:start="0"/>
      <w:cols w:num="2"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5E74" w:rsidRDefault="00065E74" w:rsidP="00D94AC3">
      <w:pPr>
        <w:spacing w:after="0" w:line="240" w:lineRule="auto"/>
      </w:pPr>
      <w:r>
        <w:separator/>
      </w:r>
    </w:p>
  </w:endnote>
  <w:endnote w:type="continuationSeparator" w:id="0">
    <w:p w:rsidR="00065E74" w:rsidRDefault="00065E74" w:rsidP="00D94A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5E74" w:rsidRDefault="00065E74" w:rsidP="00D94AC3">
      <w:pPr>
        <w:spacing w:after="0" w:line="240" w:lineRule="auto"/>
      </w:pPr>
      <w:r>
        <w:separator/>
      </w:r>
    </w:p>
  </w:footnote>
  <w:footnote w:type="continuationSeparator" w:id="0">
    <w:p w:rsidR="00065E74" w:rsidRDefault="00065E74" w:rsidP="00D94A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4AC3" w:rsidRPr="00D94AC3" w:rsidRDefault="00D94AC3" w:rsidP="00D94AC3">
    <w:pPr>
      <w:pStyle w:val="a5"/>
    </w:pPr>
    <w:r>
      <w:rPr>
        <w:noProof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-899795</wp:posOffset>
          </wp:positionH>
          <wp:positionV relativeFrom="paragraph">
            <wp:posOffset>-449580</wp:posOffset>
          </wp:positionV>
          <wp:extent cx="7560860" cy="10694958"/>
          <wp:effectExtent l="0" t="0" r="2540" b="0"/>
          <wp:wrapNone/>
          <wp:docPr id="6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ntitled-2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9248" cy="107068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112EE1"/>
    <w:multiLevelType w:val="hybridMultilevel"/>
    <w:tmpl w:val="358244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5F2FC8"/>
    <w:multiLevelType w:val="hybridMultilevel"/>
    <w:tmpl w:val="EC6EEC88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4DD724C"/>
    <w:multiLevelType w:val="hybridMultilevel"/>
    <w:tmpl w:val="282EF2A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38B52694"/>
    <w:multiLevelType w:val="hybridMultilevel"/>
    <w:tmpl w:val="8EA837C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432230DA"/>
    <w:multiLevelType w:val="hybridMultilevel"/>
    <w:tmpl w:val="E0C8DC8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448273BE"/>
    <w:multiLevelType w:val="hybridMultilevel"/>
    <w:tmpl w:val="3AD2E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5476CD6"/>
    <w:multiLevelType w:val="hybridMultilevel"/>
    <w:tmpl w:val="5DD896C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>
    <w:nsid w:val="485645D2"/>
    <w:multiLevelType w:val="hybridMultilevel"/>
    <w:tmpl w:val="586EE03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568611F4"/>
    <w:multiLevelType w:val="hybridMultilevel"/>
    <w:tmpl w:val="EA0682B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72E044B7"/>
    <w:multiLevelType w:val="hybridMultilevel"/>
    <w:tmpl w:val="AFCA84D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7BA52970"/>
    <w:multiLevelType w:val="hybridMultilevel"/>
    <w:tmpl w:val="E3BE8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DEC29FF"/>
    <w:multiLevelType w:val="hybridMultilevel"/>
    <w:tmpl w:val="91F0508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7F373778"/>
    <w:multiLevelType w:val="hybridMultilevel"/>
    <w:tmpl w:val="635C16D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4"/>
  </w:num>
  <w:num w:numId="3">
    <w:abstractNumId w:val="6"/>
  </w:num>
  <w:num w:numId="4">
    <w:abstractNumId w:val="8"/>
  </w:num>
  <w:num w:numId="5">
    <w:abstractNumId w:val="1"/>
  </w:num>
  <w:num w:numId="6">
    <w:abstractNumId w:val="7"/>
  </w:num>
  <w:num w:numId="7">
    <w:abstractNumId w:val="11"/>
  </w:num>
  <w:num w:numId="8">
    <w:abstractNumId w:val="3"/>
  </w:num>
  <w:num w:numId="9">
    <w:abstractNumId w:val="12"/>
  </w:num>
  <w:num w:numId="10">
    <w:abstractNumId w:val="2"/>
  </w:num>
  <w:num w:numId="11">
    <w:abstractNumId w:val="9"/>
  </w:num>
  <w:num w:numId="12">
    <w:abstractNumId w:val="5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08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4AC3"/>
    <w:rsid w:val="00065306"/>
    <w:rsid w:val="00065E74"/>
    <w:rsid w:val="00082A70"/>
    <w:rsid w:val="000905FA"/>
    <w:rsid w:val="00091F03"/>
    <w:rsid w:val="000B7BAA"/>
    <w:rsid w:val="000D3D21"/>
    <w:rsid w:val="000E080F"/>
    <w:rsid w:val="0015209B"/>
    <w:rsid w:val="00175C7A"/>
    <w:rsid w:val="00195292"/>
    <w:rsid w:val="001B650A"/>
    <w:rsid w:val="001C12A7"/>
    <w:rsid w:val="001C7D48"/>
    <w:rsid w:val="00212C05"/>
    <w:rsid w:val="002244C1"/>
    <w:rsid w:val="002361FB"/>
    <w:rsid w:val="00246294"/>
    <w:rsid w:val="00246905"/>
    <w:rsid w:val="00263865"/>
    <w:rsid w:val="002C482F"/>
    <w:rsid w:val="002C6DFB"/>
    <w:rsid w:val="002D3A23"/>
    <w:rsid w:val="002E4196"/>
    <w:rsid w:val="002E4993"/>
    <w:rsid w:val="003506E7"/>
    <w:rsid w:val="00357754"/>
    <w:rsid w:val="00365AC1"/>
    <w:rsid w:val="003E4E2F"/>
    <w:rsid w:val="003E6435"/>
    <w:rsid w:val="003F22BD"/>
    <w:rsid w:val="003F23B8"/>
    <w:rsid w:val="004125DB"/>
    <w:rsid w:val="00452C2D"/>
    <w:rsid w:val="00493645"/>
    <w:rsid w:val="004A05FD"/>
    <w:rsid w:val="004B5AA9"/>
    <w:rsid w:val="004B5E5C"/>
    <w:rsid w:val="0052068A"/>
    <w:rsid w:val="00535BE5"/>
    <w:rsid w:val="00540495"/>
    <w:rsid w:val="00546345"/>
    <w:rsid w:val="0056124B"/>
    <w:rsid w:val="005644AE"/>
    <w:rsid w:val="00577CE1"/>
    <w:rsid w:val="005F164B"/>
    <w:rsid w:val="005F2DF1"/>
    <w:rsid w:val="005F40DF"/>
    <w:rsid w:val="005F7F57"/>
    <w:rsid w:val="00616235"/>
    <w:rsid w:val="00631929"/>
    <w:rsid w:val="006368C1"/>
    <w:rsid w:val="00655268"/>
    <w:rsid w:val="00655478"/>
    <w:rsid w:val="006719B5"/>
    <w:rsid w:val="006F77EE"/>
    <w:rsid w:val="00712C3D"/>
    <w:rsid w:val="00716C7F"/>
    <w:rsid w:val="0073558A"/>
    <w:rsid w:val="007723B5"/>
    <w:rsid w:val="00786E28"/>
    <w:rsid w:val="007C4CD3"/>
    <w:rsid w:val="007D6EE8"/>
    <w:rsid w:val="007F2305"/>
    <w:rsid w:val="00816B69"/>
    <w:rsid w:val="0084137D"/>
    <w:rsid w:val="008671DF"/>
    <w:rsid w:val="008674BE"/>
    <w:rsid w:val="00896CCB"/>
    <w:rsid w:val="008978C8"/>
    <w:rsid w:val="008D65D9"/>
    <w:rsid w:val="00902A3C"/>
    <w:rsid w:val="009052E5"/>
    <w:rsid w:val="00923A87"/>
    <w:rsid w:val="009244CC"/>
    <w:rsid w:val="009245AE"/>
    <w:rsid w:val="00954A18"/>
    <w:rsid w:val="00966C0E"/>
    <w:rsid w:val="009B3330"/>
    <w:rsid w:val="009D4F5B"/>
    <w:rsid w:val="00A15ECA"/>
    <w:rsid w:val="00A6493E"/>
    <w:rsid w:val="00A669D1"/>
    <w:rsid w:val="00A86EA7"/>
    <w:rsid w:val="00AB6CAA"/>
    <w:rsid w:val="00AD2367"/>
    <w:rsid w:val="00AE080F"/>
    <w:rsid w:val="00AE56BA"/>
    <w:rsid w:val="00AE6F93"/>
    <w:rsid w:val="00AF0AF3"/>
    <w:rsid w:val="00B61363"/>
    <w:rsid w:val="00B6457A"/>
    <w:rsid w:val="00B84859"/>
    <w:rsid w:val="00B90B5C"/>
    <w:rsid w:val="00B93FCB"/>
    <w:rsid w:val="00BB30C2"/>
    <w:rsid w:val="00BC2E3D"/>
    <w:rsid w:val="00BC5918"/>
    <w:rsid w:val="00C5428B"/>
    <w:rsid w:val="00C86ABB"/>
    <w:rsid w:val="00CD1DF2"/>
    <w:rsid w:val="00D250E2"/>
    <w:rsid w:val="00D30C8A"/>
    <w:rsid w:val="00D40819"/>
    <w:rsid w:val="00D8224F"/>
    <w:rsid w:val="00D9115E"/>
    <w:rsid w:val="00D94AC3"/>
    <w:rsid w:val="00DA3A4F"/>
    <w:rsid w:val="00DB0E9D"/>
    <w:rsid w:val="00DC20E8"/>
    <w:rsid w:val="00E21B16"/>
    <w:rsid w:val="00E23170"/>
    <w:rsid w:val="00E32A29"/>
    <w:rsid w:val="00E65E40"/>
    <w:rsid w:val="00E80258"/>
    <w:rsid w:val="00ED2C38"/>
    <w:rsid w:val="00ED570B"/>
    <w:rsid w:val="00EF0B80"/>
    <w:rsid w:val="00F12549"/>
    <w:rsid w:val="00F125DF"/>
    <w:rsid w:val="00F27308"/>
    <w:rsid w:val="00F30808"/>
    <w:rsid w:val="00F31867"/>
    <w:rsid w:val="00F35182"/>
    <w:rsid w:val="00F427B2"/>
    <w:rsid w:val="00FA22C9"/>
    <w:rsid w:val="00FB150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4A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4AC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4AC3"/>
  </w:style>
  <w:style w:type="paragraph" w:styleId="a7">
    <w:name w:val="footer"/>
    <w:basedOn w:val="a"/>
    <w:link w:val="a8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4AC3"/>
  </w:style>
  <w:style w:type="paragraph" w:styleId="a9">
    <w:name w:val="Normal (Web)"/>
    <w:basedOn w:val="a"/>
    <w:uiPriority w:val="99"/>
    <w:unhideWhenUsed/>
    <w:rsid w:val="00B90B5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aa">
    <w:name w:val="caption"/>
    <w:basedOn w:val="a"/>
    <w:next w:val="a"/>
    <w:uiPriority w:val="35"/>
    <w:unhideWhenUsed/>
    <w:qFormat/>
    <w:rsid w:val="0073558A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ab">
    <w:name w:val="List Paragraph"/>
    <w:basedOn w:val="a"/>
    <w:uiPriority w:val="34"/>
    <w:qFormat/>
    <w:rsid w:val="00357754"/>
    <w:pPr>
      <w:ind w:left="720"/>
      <w:contextualSpacing/>
    </w:pPr>
  </w:style>
  <w:style w:type="character" w:styleId="ac">
    <w:name w:val="Strong"/>
    <w:basedOn w:val="a0"/>
    <w:uiPriority w:val="22"/>
    <w:qFormat/>
    <w:rsid w:val="00452C2D"/>
    <w:rPr>
      <w:b/>
      <w:bCs/>
    </w:rPr>
  </w:style>
  <w:style w:type="character" w:styleId="ad">
    <w:name w:val="Hyperlink"/>
    <w:basedOn w:val="a0"/>
    <w:uiPriority w:val="99"/>
    <w:unhideWhenUsed/>
    <w:rsid w:val="002361FB"/>
    <w:rPr>
      <w:color w:val="0000FF" w:themeColor="hyperlink"/>
      <w:u w:val="single"/>
    </w:rPr>
  </w:style>
  <w:style w:type="character" w:customStyle="1" w:styleId="2">
    <w:name w:val="Основной текст (2)"/>
    <w:basedOn w:val="a0"/>
    <w:rsid w:val="00D30C8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single"/>
      <w:lang w:val="ru-RU"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4A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4AC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4AC3"/>
  </w:style>
  <w:style w:type="paragraph" w:styleId="a7">
    <w:name w:val="footer"/>
    <w:basedOn w:val="a"/>
    <w:link w:val="a8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4AC3"/>
  </w:style>
  <w:style w:type="paragraph" w:styleId="a9">
    <w:name w:val="Normal (Web)"/>
    <w:basedOn w:val="a"/>
    <w:uiPriority w:val="99"/>
    <w:unhideWhenUsed/>
    <w:rsid w:val="00B90B5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aa">
    <w:name w:val="caption"/>
    <w:basedOn w:val="a"/>
    <w:next w:val="a"/>
    <w:uiPriority w:val="35"/>
    <w:unhideWhenUsed/>
    <w:qFormat/>
    <w:rsid w:val="0073558A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ab">
    <w:name w:val="List Paragraph"/>
    <w:basedOn w:val="a"/>
    <w:uiPriority w:val="34"/>
    <w:qFormat/>
    <w:rsid w:val="00357754"/>
    <w:pPr>
      <w:ind w:left="720"/>
      <w:contextualSpacing/>
    </w:pPr>
  </w:style>
  <w:style w:type="character" w:styleId="ac">
    <w:name w:val="Strong"/>
    <w:basedOn w:val="a0"/>
    <w:uiPriority w:val="22"/>
    <w:qFormat/>
    <w:rsid w:val="00452C2D"/>
    <w:rPr>
      <w:b/>
      <w:bCs/>
    </w:rPr>
  </w:style>
  <w:style w:type="character" w:styleId="ad">
    <w:name w:val="Hyperlink"/>
    <w:basedOn w:val="a0"/>
    <w:uiPriority w:val="99"/>
    <w:unhideWhenUsed/>
    <w:rsid w:val="002361FB"/>
    <w:rPr>
      <w:color w:val="0000FF" w:themeColor="hyperlink"/>
      <w:u w:val="single"/>
    </w:rPr>
  </w:style>
  <w:style w:type="character" w:customStyle="1" w:styleId="2">
    <w:name w:val="Основной текст (2)"/>
    <w:basedOn w:val="a0"/>
    <w:rsid w:val="00D30C8A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single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42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21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01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096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7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cdtt-orsk.ru/" TargetMode="External"/><Relationship Id="rId18" Type="http://schemas.openxmlformats.org/officeDocument/2006/relationships/image" Target="media/image5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hyperlink" Target="mailto:cdtt-orsk@yandex.ru" TargetMode="External"/><Relationship Id="rId17" Type="http://schemas.openxmlformats.org/officeDocument/2006/relationships/image" Target="media/image4.jp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0.png"/><Relationship Id="rId5" Type="http://schemas.openxmlformats.org/officeDocument/2006/relationships/settings" Target="settings.xml"/><Relationship Id="rId15" Type="http://schemas.openxmlformats.org/officeDocument/2006/relationships/hyperlink" Target="http://cdtt-orsk.ru/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6.png"/><Relationship Id="rId4" Type="http://schemas.microsoft.com/office/2007/relationships/stylesWithEffects" Target="stylesWithEffects.xml"/><Relationship Id="rId9" Type="http://schemas.openxmlformats.org/officeDocument/2006/relationships/image" Target="media/image1.gif"/><Relationship Id="rId14" Type="http://schemas.openxmlformats.org/officeDocument/2006/relationships/hyperlink" Target="mailto:cdtt-orsk@yandex.ru" TargetMode="External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236D96-3951-431E-8C07-A0F6416359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1</cp:lastModifiedBy>
  <cp:revision>5</cp:revision>
  <cp:lastPrinted>2009-01-08T12:05:00Z</cp:lastPrinted>
  <dcterms:created xsi:type="dcterms:W3CDTF">2020-12-30T07:20:00Z</dcterms:created>
  <dcterms:modified xsi:type="dcterms:W3CDTF">2020-12-30T08:06:00Z</dcterms:modified>
</cp:coreProperties>
</file>