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DE69ED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0" r="1905" b="0"/>
                <wp:wrapNone/>
                <wp:docPr id="1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D52" w:rsidRDefault="00212D5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212D52" w:rsidRDefault="00212D5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212D52" w:rsidRDefault="00212D5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212D52" w:rsidRDefault="00212D5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212D52" w:rsidRDefault="00212D5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212D52" w:rsidRDefault="00212D52" w:rsidP="00FB76BD">
                            <w:pPr>
                              <w:spacing w:before="180" w:after="180" w:line="240" w:lineRule="auto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212D52" w:rsidRDefault="00ED0CE9" w:rsidP="00FB76BD">
                            <w:pPr>
                              <w:spacing w:after="180" w:line="240" w:lineRule="auto"/>
                              <w:ind w:left="170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ED0CE9">
                              <w:drawing>
                                <wp:inline distT="0" distB="0" distL="0" distR="0" wp14:anchorId="34DE73A9" wp14:editId="5507EA44">
                                  <wp:extent cx="2156247" cy="2042556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790" cy="2046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212D52" w:rsidRPr="00D93D20" w:rsidRDefault="00212D52" w:rsidP="00D93D2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93D2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Муниципальное общеобразовательное</w:t>
                            </w:r>
                          </w:p>
                          <w:p w:rsidR="00212D52" w:rsidRPr="00D93D20" w:rsidRDefault="00212D52" w:rsidP="00D93D2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93D2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автономное учреждение</w:t>
                            </w:r>
                          </w:p>
                          <w:p w:rsidR="00212D52" w:rsidRPr="00D93D20" w:rsidRDefault="00212D52" w:rsidP="00D93D2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93D2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«Основная общеобразовательная</w:t>
                            </w:r>
                          </w:p>
                          <w:p w:rsidR="00212D52" w:rsidRDefault="00212D52" w:rsidP="00D93D2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93D2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школа № 26 г. Орска</w:t>
                            </w:r>
                          </w:p>
                          <w:p w:rsidR="00212D52" w:rsidRPr="00D93D20" w:rsidRDefault="00212D52" w:rsidP="00D93D20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  <w:p w:rsidR="00212D52" w:rsidRPr="00FB1501" w:rsidRDefault="00212D5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Юридический и фактический адрес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46242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г. Орск, Оренбургская область, ул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Коларова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1</w:t>
                            </w:r>
                          </w:p>
                          <w:p w:rsidR="00212D52" w:rsidRPr="00FB1501" w:rsidRDefault="00212D52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 работы учреждения: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212D52" w:rsidRPr="00FB1501" w:rsidRDefault="00212D52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Пятидневная рабочая неделя.</w:t>
                            </w:r>
                          </w:p>
                          <w:p w:rsidR="00212D52" w:rsidRPr="00FB1501" w:rsidRDefault="00212D5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Рабочие дни: понедельник – пятница.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Дошкольные группы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функционируют в </w:t>
                            </w:r>
                            <w:proofErr w:type="gram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режиме полного дня</w:t>
                            </w:r>
                            <w:proofErr w:type="gram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0,5 часов.</w:t>
                            </w:r>
                          </w:p>
                          <w:p w:rsidR="00212D52" w:rsidRPr="00FB1501" w:rsidRDefault="00212D5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Выходные дни - суббота, воскресенье и праздничные дни,  установленные  законодательством Российской Федерации.</w:t>
                            </w:r>
                          </w:p>
                          <w:p w:rsidR="00212D52" w:rsidRDefault="00212D52" w:rsidP="003647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12D52" w:rsidRDefault="00212D52" w:rsidP="003647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директор</w:t>
                            </w:r>
                          </w:p>
                          <w:p w:rsidR="00212D52" w:rsidRPr="002C6DFB" w:rsidRDefault="00212D52" w:rsidP="003647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Ефимова Галина Александровна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212D52" w:rsidRDefault="00212D5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(8-3537)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20-32-90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Электронный адрес:  </w:t>
                            </w:r>
                          </w:p>
                          <w:p w:rsidR="00212D52" w:rsidRDefault="00B65266" w:rsidP="001B65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212D52" w:rsidRPr="00553F15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school262014.26@yandex.ru</w:t>
                              </w:r>
                            </w:hyperlink>
                          </w:p>
                          <w:p w:rsidR="00212D52" w:rsidRPr="00CD1DF2" w:rsidRDefault="00212D52" w:rsidP="001B650A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1409700"/>
                                  <wp:effectExtent l="0" t="0" r="0" b="0"/>
                                  <wp:docPr id="16" name="Рисунок 16" descr="http://qrcoder.ru/code/?https%3A%2F%2Fxn--26--8cd3cgu2f.xn--p1ai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qrcoder.ru/code/?https%3A%2F%2Fxn--26--8cd3cgu2f.xn--p1ai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0J1wIAAMQ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" filled="f" stroked="f">
                <v:textbox>
                  <w:txbxContent>
                    <w:p w:rsidR="00212D52" w:rsidRDefault="00212D5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212D52" w:rsidRDefault="00212D5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212D52" w:rsidRDefault="00212D5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212D52" w:rsidRDefault="00212D5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212D52" w:rsidRDefault="00212D5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212D52" w:rsidRDefault="00212D52" w:rsidP="00FB76BD">
                      <w:pPr>
                        <w:spacing w:before="180" w:after="180" w:line="240" w:lineRule="auto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212D52" w:rsidRDefault="00ED0CE9" w:rsidP="00FB76BD">
                      <w:pPr>
                        <w:spacing w:after="180" w:line="240" w:lineRule="auto"/>
                        <w:ind w:left="17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ED0CE9">
                        <w:drawing>
                          <wp:inline distT="0" distB="0" distL="0" distR="0" wp14:anchorId="34DE73A9" wp14:editId="5507EA44">
                            <wp:extent cx="2156247" cy="2042556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790" cy="2046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212D52" w:rsidRPr="00D93D20" w:rsidRDefault="00212D52" w:rsidP="00D93D2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93D20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Муниципальное общеобразовательное</w:t>
                      </w:r>
                    </w:p>
                    <w:p w:rsidR="00212D52" w:rsidRPr="00D93D20" w:rsidRDefault="00212D52" w:rsidP="00D93D2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93D20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автономное учреждение</w:t>
                      </w:r>
                    </w:p>
                    <w:p w:rsidR="00212D52" w:rsidRPr="00D93D20" w:rsidRDefault="00212D52" w:rsidP="00D93D2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93D20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«Основная общеобразовательная</w:t>
                      </w:r>
                    </w:p>
                    <w:p w:rsidR="00212D52" w:rsidRDefault="00212D52" w:rsidP="00D93D2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93D20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школа № 26 г. Орска</w:t>
                      </w:r>
                    </w:p>
                    <w:p w:rsidR="00212D52" w:rsidRPr="00D93D20" w:rsidRDefault="00212D52" w:rsidP="00D93D20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  <w:p w:rsidR="00212D52" w:rsidRPr="00FB1501" w:rsidRDefault="00212D52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Юридический и фактический адрес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46242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10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, г. Орск, Оренбургская область, ул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Коларова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, 1</w:t>
                      </w:r>
                    </w:p>
                    <w:p w:rsidR="00212D52" w:rsidRPr="00FB1501" w:rsidRDefault="00212D52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 работы учреждения: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FB15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</w:p>
                    <w:p w:rsidR="00212D52" w:rsidRPr="00FB1501" w:rsidRDefault="00212D52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Пятидневная рабочая неделя.</w:t>
                      </w:r>
                    </w:p>
                    <w:p w:rsidR="00212D52" w:rsidRPr="00FB1501" w:rsidRDefault="00212D5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Рабочие дни: понедельник – пятница.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Дошкольные группы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функционируют в </w:t>
                      </w:r>
                      <w:proofErr w:type="gram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режиме полного дня</w:t>
                      </w:r>
                      <w:proofErr w:type="gram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0,5 часов.</w:t>
                      </w:r>
                    </w:p>
                    <w:p w:rsidR="00212D52" w:rsidRPr="00FB1501" w:rsidRDefault="00212D5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Выходные дни - суббота, воскресенье и праздничные дни,  установленные  законодательством Российской Федерации.</w:t>
                      </w:r>
                    </w:p>
                    <w:p w:rsidR="00212D52" w:rsidRDefault="00212D52" w:rsidP="003647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212D52" w:rsidRDefault="00212D52" w:rsidP="003647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директор</w:t>
                      </w:r>
                    </w:p>
                    <w:p w:rsidR="00212D52" w:rsidRPr="002C6DFB" w:rsidRDefault="00212D52" w:rsidP="003647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Ефимова Галина Александровна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212D52" w:rsidRDefault="00212D52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(8-3537)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20-32-90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Электронный адрес:  </w:t>
                      </w:r>
                    </w:p>
                    <w:p w:rsidR="00212D52" w:rsidRDefault="00B65266" w:rsidP="001B65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hyperlink r:id="rId12" w:history="1">
                        <w:r w:rsidR="00212D52" w:rsidRPr="00553F15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school262014.26@yandex.ru</w:t>
                        </w:r>
                      </w:hyperlink>
                    </w:p>
                    <w:p w:rsidR="00212D52" w:rsidRPr="00CD1DF2" w:rsidRDefault="00212D52" w:rsidP="001B650A">
                      <w:pPr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1409700"/>
                            <wp:effectExtent l="0" t="0" r="0" b="0"/>
                            <wp:docPr id="16" name="Рисунок 16" descr="http://qrcoder.ru/code/?https%3A%2F%2Fxn--26--8cd3cgu2f.xn--p1ai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qrcoder.ru/code/?https%3A%2F%2Fxn--26--8cd3cgu2f.xn--p1ai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C6DFB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9525" t="9525" r="12065" b="28575"/>
                <wp:wrapNone/>
                <wp:docPr id="1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12D52" w:rsidRDefault="00212D52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A30A5D" w:rsidRPr="00A30A5D" w:rsidRDefault="00212D52" w:rsidP="00A30A5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0A5D" w:rsidRPr="00A30A5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Специфика учреждения:</w:t>
                            </w:r>
                            <w:r w:rsidR="00A30A5D" w:rsidRPr="00A30A5D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A30A5D" w:rsidRP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Образовательная организация осуществляет образовательную деятельность по очной форме обуч</w:t>
                            </w:r>
                            <w:r w:rsid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ения на основании Устава МОАУ «ООШ № 26</w:t>
                            </w:r>
                            <w:r w:rsidR="00A30A5D" w:rsidRP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г. Орска» и создает условия для реализации гражданами Российской Федерации гарантированного государством права на получение общедоступного и бесплат</w:t>
                            </w:r>
                            <w:r w:rsid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ного  общего образования трех</w:t>
                            </w:r>
                            <w:r w:rsidR="00A30A5D" w:rsidRP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уровней.</w:t>
                            </w:r>
                          </w:p>
                          <w:p w:rsidR="00212D52" w:rsidRDefault="00212D52" w:rsidP="00E541F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слуги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212D52" w:rsidRDefault="00212D52" w:rsidP="00E541F6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образовательные услуги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212D52" w:rsidRDefault="00212D52" w:rsidP="00E541F6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 в возрасте от 3 лет до прекра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отношений.</w:t>
                            </w:r>
                          </w:p>
                          <w:p w:rsidR="00212D52" w:rsidRPr="00452C2D" w:rsidRDefault="00212D52" w:rsidP="00E541F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600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мест, списочн</w:t>
                            </w:r>
                            <w:r w:rsidR="00A30A5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ый состав детей в учреждении – 592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а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A30A5D" w:rsidRPr="00A30A5D" w:rsidRDefault="00A30A5D" w:rsidP="00A30A5D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 xml:space="preserve">Услуги, оказываемые учреждением: </w:t>
                            </w:r>
                          </w:p>
                          <w:p w:rsidR="00A30A5D" w:rsidRPr="00A30A5D" w:rsidRDefault="00A30A5D" w:rsidP="00A30A5D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образовательные услуги, </w:t>
                            </w:r>
                          </w:p>
                          <w:p w:rsidR="00A30A5D" w:rsidRDefault="00A30A5D" w:rsidP="00A30A5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услуги по присмотру и уходу детей в возрасте от 3 лет до прекращения образовательных отношений,</w:t>
                            </w:r>
                          </w:p>
                          <w:p w:rsidR="00212D52" w:rsidRPr="00A30A5D" w:rsidRDefault="00A30A5D" w:rsidP="00A30A5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A30A5D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kern w:val="24"/>
                                <w:lang w:val="uk-UA" w:eastAsia="en-US"/>
                              </w:rPr>
                              <w:t>дополнительные</w:t>
                            </w:r>
                            <w:proofErr w:type="spellEnd"/>
                            <w:r w:rsidRPr="00A30A5D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kern w:val="24"/>
                                <w:lang w:val="uk-UA" w:eastAsia="en-US"/>
                              </w:rPr>
                              <w:t xml:space="preserve"> </w:t>
                            </w:r>
                            <w:proofErr w:type="spellStart"/>
                            <w:r w:rsidRPr="00A30A5D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kern w:val="24"/>
                                <w:lang w:val="uk-UA" w:eastAsia="en-US"/>
                              </w:rPr>
                              <w:t>образовательные</w:t>
                            </w:r>
                            <w:proofErr w:type="spellEnd"/>
                            <w:r w:rsidRPr="00A30A5D">
                              <w:rPr>
                                <w:rFonts w:ascii="Times New Roman" w:eastAsiaTheme="minorHAnsi" w:hAnsi="Times New Roman" w:cs="Times New Roman"/>
                                <w:color w:val="000000" w:themeColor="text1"/>
                                <w:kern w:val="24"/>
                                <w:lang w:val="uk-UA" w:eastAsia="en-US"/>
                              </w:rPr>
                              <w:t xml:space="preserve"> услуги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A30A5D" w:rsidRDefault="00A30A5D" w:rsidP="00A30A5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Распределение классов и групп по уровню образования: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30A5D" w:rsidRDefault="00A30A5D" w:rsidP="00A30A5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дошкольные группы - 4</w:t>
                            </w:r>
                          </w:p>
                          <w:p w:rsidR="00A30A5D" w:rsidRDefault="00A30A5D" w:rsidP="00A30A5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НОО - 10 классов,</w:t>
                            </w:r>
                          </w:p>
                          <w:p w:rsidR="00A30A5D" w:rsidRPr="00A30A5D" w:rsidRDefault="00A30A5D" w:rsidP="00A30A5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2"/>
                                <w:szCs w:val="22"/>
                              </w:rPr>
                              <w:t>ООО - 11 классов,</w:t>
                            </w:r>
                          </w:p>
                          <w:p w:rsidR="00212D52" w:rsidRDefault="00212D52" w:rsidP="00E541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Состав педагогических кадров:</w:t>
                            </w:r>
                          </w:p>
                          <w:p w:rsidR="00A30A5D" w:rsidRPr="00A30A5D" w:rsidRDefault="00A30A5D" w:rsidP="00A30A5D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>учителя – предметники (</w:t>
                            </w:r>
                            <w:r w:rsidR="005C11A6"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 xml:space="preserve"> человек),</w:t>
                            </w:r>
                          </w:p>
                          <w:p w:rsidR="00A30A5D" w:rsidRPr="00A30A5D" w:rsidRDefault="00A30A5D" w:rsidP="00A30A5D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>учителя начальных классов 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 xml:space="preserve"> человек),</w:t>
                            </w:r>
                          </w:p>
                          <w:p w:rsidR="00A30A5D" w:rsidRPr="005C11A6" w:rsidRDefault="00A30A5D" w:rsidP="00A30A5D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>музыкальный руководитель (1 человек),</w:t>
                            </w:r>
                          </w:p>
                          <w:p w:rsidR="005C11A6" w:rsidRPr="00A30A5D" w:rsidRDefault="005C11A6" w:rsidP="00A30A5D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воспитатели – (6 человек),</w:t>
                            </w:r>
                          </w:p>
                          <w:p w:rsidR="00A30A5D" w:rsidRPr="00A30A5D" w:rsidRDefault="00A30A5D" w:rsidP="00A30A5D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>педагог – психолог (1 человек),</w:t>
                            </w:r>
                          </w:p>
                          <w:p w:rsidR="00212D52" w:rsidRPr="005C11A6" w:rsidRDefault="00A30A5D" w:rsidP="005C11A6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A30A5D">
                              <w:rPr>
                                <w:rFonts w:ascii="Times New Roman" w:hAnsi="Times New Roman" w:cs="Times New Roman"/>
                              </w:rPr>
                              <w:t>социальный педагог (1 человек).</w:t>
                            </w:r>
                          </w:p>
                          <w:p w:rsidR="00212D52" w:rsidRPr="005C11A6" w:rsidRDefault="00212D52" w:rsidP="005C11A6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старший воспитатель (1 человек),</w:t>
                            </w:r>
                            <w:r w:rsidRPr="005C3C50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212D52" w:rsidRPr="00452C2D" w:rsidRDefault="00212D52" w:rsidP="00E541F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Уровень квалификации педагогических кадров:</w:t>
                            </w:r>
                          </w:p>
                          <w:p w:rsidR="00212D52" w:rsidRPr="00452C2D" w:rsidRDefault="00212D52" w:rsidP="00E541F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высшим профессиональным образованием – </w:t>
                            </w:r>
                            <w:r w:rsidR="005C11A6">
                              <w:rPr>
                                <w:rFonts w:ascii="Times New Roman" w:hAnsi="Times New Roman" w:cs="Times New Roman"/>
                              </w:rPr>
                              <w:t>91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212D52" w:rsidRPr="00452C2D" w:rsidRDefault="00212D52" w:rsidP="00E541F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со средним профессиональным образованием – </w:t>
                            </w:r>
                            <w:r w:rsidR="005C11A6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%.</w:t>
                            </w:r>
                          </w:p>
                          <w:p w:rsidR="00212D52" w:rsidRPr="00452C2D" w:rsidRDefault="00212D52" w:rsidP="00E541F6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высшей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и первой квалификационными категориями 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 w:rsidR="005C11A6">
                              <w:rPr>
                                <w:rFonts w:ascii="Times New Roman" w:hAnsi="Times New Roman" w:cs="Times New Roman"/>
                              </w:rPr>
                              <w:t>67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  <w:p w:rsidR="00212D52" w:rsidRPr="00452C2D" w:rsidRDefault="00212D52" w:rsidP="00E541F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12D52" w:rsidRPr="000E41FC" w:rsidRDefault="005C11A6" w:rsidP="000E41FC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>Учреждение 1950</w:t>
                            </w:r>
                            <w:r w:rsidRPr="005C11A6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года застройки, состояние здания и помещений удовлетворительное. В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>2013-2015г.г. проведен капитальный</w:t>
                            </w:r>
                            <w:r w:rsidRPr="005C11A6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ремонт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с реконструкцией </w:t>
                            </w:r>
                            <w:r w:rsidRPr="005C11A6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помещен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>ий</w:t>
                            </w:r>
                            <w:r w:rsidR="000E41FC" w:rsidRPr="000E41FC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>.</w:t>
                            </w:r>
                            <w:r w:rsidRPr="000E41FC">
                              <w:rPr>
                                <w:rFonts w:ascii="Times New Roman" w:hAnsi="Times New Roman" w:cs="Times New Roman"/>
                                <w:kern w:val="24"/>
                              </w:rPr>
                              <w:t xml:space="preserve"> </w:t>
                            </w:r>
                            <w:r w:rsidR="000E41FC" w:rsidRPr="000E41FC">
                              <w:rPr>
                                <w:rFonts w:ascii="Times New Roman" w:hAnsi="Times New Roman" w:cs="Times New Roman"/>
                                <w:color w:val="000000"/>
                                <w:szCs w:val="20"/>
                              </w:rPr>
                              <w:t>Дошкольные группы</w:t>
                            </w:r>
                            <w:r w:rsidR="00212D52" w:rsidRPr="000E41FC">
                              <w:rPr>
                                <w:rFonts w:ascii="Times New Roman" w:hAnsi="Times New Roman" w:cs="Times New Roman"/>
                                <w:color w:val="000000"/>
                                <w:szCs w:val="20"/>
                              </w:rPr>
                              <w:t xml:space="preserve"> функционирует</w:t>
                            </w:r>
                            <w:r w:rsidR="000E41FC">
                              <w:rPr>
                                <w:rFonts w:ascii="Times New Roman" w:hAnsi="Times New Roman" w:cs="Times New Roman"/>
                                <w:color w:val="000000"/>
                                <w:szCs w:val="20"/>
                              </w:rPr>
                              <w:t> с 01.09.2015г.</w:t>
                            </w:r>
                          </w:p>
                          <w:p w:rsidR="00212D52" w:rsidRPr="00452C2D" w:rsidRDefault="00212D52" w:rsidP="00E541F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материалами и обору</w:t>
                            </w:r>
                            <w:r w:rsidR="000E41FC">
                              <w:rPr>
                                <w:kern w:val="24"/>
                                <w:sz w:val="22"/>
                                <w:szCs w:val="22"/>
                              </w:rPr>
                              <w:t>дованием составляет 80%.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Группы</w:t>
                            </w:r>
                            <w:r w:rsidR="000E41FC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и кабинеты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оснащены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телевизорами, музыкальными центрами,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дидактическими материалами, наглядными пос</w:t>
                            </w:r>
                            <w:r w:rsidR="000E41FC">
                              <w:rPr>
                                <w:kern w:val="24"/>
                                <w:sz w:val="22"/>
                                <w:szCs w:val="22"/>
                              </w:rPr>
                              <w:t>обиями для обучения и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воспитания. </w:t>
                            </w:r>
                          </w:p>
                          <w:p w:rsidR="00212D52" w:rsidRDefault="00212D52" w:rsidP="00E541F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0E41FC" w:rsidRPr="000E41FC" w:rsidRDefault="000E41FC" w:rsidP="000E41FC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0E41FC"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Призеры конкурса юных чтецов «Живая классика»;</w:t>
                            </w:r>
                          </w:p>
                          <w:p w:rsidR="000E41FC" w:rsidRDefault="000E41FC" w:rsidP="000E41FC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0E41FC"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Победители </w:t>
                            </w: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городских олимпиад;</w:t>
                            </w:r>
                          </w:p>
                          <w:p w:rsidR="000E41FC" w:rsidRPr="000E41FC" w:rsidRDefault="000E41FC" w:rsidP="000E41FC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Призеры международных конкурсов</w:t>
                            </w:r>
                            <w:r w:rsidR="00DE69ED"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«Эрудит», «Лисенок», «</w:t>
                            </w:r>
                            <w:proofErr w:type="spellStart"/>
                            <w:r w:rsidR="00DE69ED"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ЯКласс</w:t>
                            </w:r>
                            <w:proofErr w:type="spellEnd"/>
                            <w:r w:rsidR="00DE69ED">
                              <w:rPr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».</w:t>
                            </w:r>
                          </w:p>
                          <w:p w:rsidR="00212D52" w:rsidRPr="00551E6B" w:rsidRDefault="00212D52" w:rsidP="00551E6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C3C50">
                              <w:rPr>
                                <w:noProof/>
                              </w:rPr>
                              <w:drawing>
                                <wp:inline distT="0" distB="0" distL="0" distR="0" wp14:anchorId="33F4379A" wp14:editId="3B05D7A0">
                                  <wp:extent cx="683188" cy="973776"/>
                                  <wp:effectExtent l="0" t="0" r="0" b="0"/>
                                  <wp:docPr id="17" name="Рисунок 17" descr="F:\Работа\Рабочая 2 документация\Документы скан\Распечатать\Дипломы\Агат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Работа\Рабочая 2 документация\Документы скан\Распечатать\Дипломы\Агат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605" cy="1002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41FC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51E6B">
                              <w:rPr>
                                <w:b/>
                                <w:i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A2DF64E" wp14:editId="004EFEBC">
                                  <wp:extent cx="641268" cy="900675"/>
                                  <wp:effectExtent l="0" t="0" r="0" b="0"/>
                                  <wp:docPr id="19" name="Рисунок 19" descr="F:\Работа\Рабочая 2 документация\Документы скан\Распечатать\Дипломы\Юный космонавт Никель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Работа\Рабочая 2 документация\Документы скан\Распечатать\Дипломы\Юный космонавт Никель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678" cy="934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1E6B">
                              <w:rPr>
                                <w:b/>
                                <w:i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18F1117" wp14:editId="188F924D">
                                  <wp:extent cx="641267" cy="900675"/>
                                  <wp:effectExtent l="0" t="0" r="0" b="0"/>
                                  <wp:docPr id="21" name="Рисунок 21" descr="F:\Работа\Рабочая 2 документация\Документы скан\Распечатать\Дипломы\Просветов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Работа\Рабочая 2 документация\Документы скан\Распечатать\Дипломы\Просветов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062" cy="90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41FC" w:rsidRPr="00551E6B">
                              <w:rPr>
                                <w:b/>
                                <w:i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6EC47E6" wp14:editId="418F17AC">
                                  <wp:extent cx="659062" cy="899629"/>
                                  <wp:effectExtent l="0" t="0" r="0" b="0"/>
                                  <wp:docPr id="23" name="Рисунок 23" descr="C:\Users\nadezhda\Desktop\Воробьев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dezhda\Desktop\Воробьев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000" cy="922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551E6B">
                              <w:rPr>
                                <w:b/>
                                <w:i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98C0883" wp14:editId="7C2F5A0F">
                                  <wp:extent cx="1504028" cy="1065465"/>
                                  <wp:effectExtent l="0" t="0" r="0" b="0"/>
                                  <wp:docPr id="24" name="Рисунок 24" descr="F:\Работа\Рабочая 2 документация\Документы скан\Распечатать\Дипломы\2020-04-27_20-34-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Работа\Рабочая 2 документация\Документы скан\Распечатать\Дипломы\2020-04-27_20-34-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75" cy="1078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2D52" w:rsidRPr="000E41FC" w:rsidRDefault="00212D52" w:rsidP="00E541F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DE69ED" w:rsidRPr="00DE69ED" w:rsidRDefault="000E41FC" w:rsidP="00DE69ED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Реализация национального проекта «Образование»;</w:t>
                            </w:r>
                          </w:p>
                          <w:p w:rsidR="00DE69ED" w:rsidRPr="00DE69ED" w:rsidRDefault="00A440F6" w:rsidP="00DE69ED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Повышение качества образования в условиях развивающей образовательной среды,  способствующей </w:t>
                            </w:r>
                            <w:r w:rsid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развитию личности;</w:t>
                            </w:r>
                          </w:p>
                          <w:p w:rsidR="00DE69ED" w:rsidRPr="00DE69ED" w:rsidRDefault="00A440F6" w:rsidP="00DE69ED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</w:t>
                            </w:r>
                            <w:r w:rsidR="00DE69ED"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вышение уровня </w:t>
                            </w:r>
                            <w:r w:rsid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69ED"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взаимодействия </w:t>
                            </w: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семьи</w:t>
                            </w:r>
                            <w:r w:rsidR="00DE69ED"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 </w:t>
                            </w:r>
                            <w:r w:rsidR="00DE69ED"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школы </w:t>
                            </w:r>
                            <w:r w:rsid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69ED"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 w:rsid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вопросах обучения и воспитания;</w:t>
                            </w:r>
                          </w:p>
                          <w:p w:rsidR="00A440F6" w:rsidRPr="00DE69ED" w:rsidRDefault="00A440F6" w:rsidP="00DE69ED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Повышение уровня самостоятельности, инициативнос</w:t>
                            </w:r>
                            <w:r w:rsidR="00DE69ED"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ти, познавательной активности  обучающихся </w:t>
                            </w:r>
                            <w:r w:rsidRPr="00DE69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через использование современных образовательных технологий и методик;</w:t>
                            </w:r>
                            <w:r w:rsidR="00DE69ED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DE69ED" w:rsidRPr="00DE69ED" w:rsidRDefault="00DE69ED" w:rsidP="00DE69ED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69E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Организация деятельности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школьного  информационн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библиотечного  центра.</w:t>
                            </w:r>
                            <w:r w:rsidRPr="00DE69E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440F6" w:rsidRPr="00A440F6" w:rsidRDefault="00A440F6" w:rsidP="00A440F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212D52" w:rsidRDefault="00212D52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</w:p>
                          <w:p w:rsidR="00212D52" w:rsidRPr="001C7D48" w:rsidRDefault="00212D52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212D52" w:rsidRDefault="00212D52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A30A5D" w:rsidRPr="00A30A5D" w:rsidRDefault="00212D52" w:rsidP="00A30A5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A30A5D" w:rsidRPr="00A30A5D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Специфика учреждения:</w:t>
                      </w:r>
                      <w:r w:rsidR="00A30A5D" w:rsidRPr="00A30A5D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A30A5D" w:rsidRP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Образовательная организация осуществляет образовательную деятельность по очной форме обуч</w:t>
                      </w:r>
                      <w:r w:rsid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ения на основании Устава МОАУ «ООШ № 26</w:t>
                      </w:r>
                      <w:r w:rsidR="00A30A5D" w:rsidRP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г. Орска» и создает условия для реализации гражданами Российской Федерации гарантированного государством права на получение общедоступного и бесплат</w:t>
                      </w:r>
                      <w:r w:rsid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ного  общего образования трех</w:t>
                      </w:r>
                      <w:r w:rsidR="00A30A5D" w:rsidRP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уровней.</w:t>
                      </w:r>
                    </w:p>
                    <w:p w:rsidR="00212D52" w:rsidRDefault="00212D52" w:rsidP="00E541F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слуги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212D52" w:rsidRDefault="00212D52" w:rsidP="00E541F6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образовательные услуги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212D52" w:rsidRDefault="00212D52" w:rsidP="00E541F6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 в возрасте от 3 лет до прекра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отношений.</w:t>
                      </w:r>
                    </w:p>
                    <w:p w:rsidR="00212D52" w:rsidRPr="00452C2D" w:rsidRDefault="00212D52" w:rsidP="00E541F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600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мест, списочн</w:t>
                      </w:r>
                      <w:r w:rsidR="00A30A5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ый состав детей в учреждении – 592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а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A30A5D" w:rsidRPr="00A30A5D" w:rsidRDefault="00A30A5D" w:rsidP="00A30A5D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kern w:val="24"/>
                        </w:rPr>
                        <w:t xml:space="preserve">Услуги, оказываемые учреждением: </w:t>
                      </w:r>
                    </w:p>
                    <w:p w:rsidR="00A30A5D" w:rsidRPr="00A30A5D" w:rsidRDefault="00A30A5D" w:rsidP="00A30A5D">
                      <w:pPr>
                        <w:pStyle w:val="ab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образовательные услуги, </w:t>
                      </w:r>
                    </w:p>
                    <w:p w:rsidR="00A30A5D" w:rsidRDefault="00A30A5D" w:rsidP="00A30A5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услуги по присмотру и уходу детей в возрасте от 3 лет до прекращения образовательных отношений,</w:t>
                      </w:r>
                    </w:p>
                    <w:p w:rsidR="00212D52" w:rsidRPr="00A30A5D" w:rsidRDefault="00A30A5D" w:rsidP="00A30A5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 w:hanging="284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A30A5D">
                        <w:rPr>
                          <w:rFonts w:ascii="Times New Roman" w:eastAsiaTheme="minorHAnsi" w:hAnsi="Times New Roman" w:cs="Times New Roman"/>
                          <w:color w:val="000000" w:themeColor="text1"/>
                          <w:kern w:val="24"/>
                          <w:lang w:val="uk-UA" w:eastAsia="en-US"/>
                        </w:rPr>
                        <w:t>дополнительные образовательные услуги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A30A5D" w:rsidRDefault="00A30A5D" w:rsidP="00A30A5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Распределение классов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групп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по уровню образования: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30A5D" w:rsidRDefault="00A30A5D" w:rsidP="00A30A5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дошкольные группы - 4</w:t>
                      </w:r>
                    </w:p>
                    <w:p w:rsidR="00A30A5D" w:rsidRDefault="00A30A5D" w:rsidP="00A30A5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НОО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- 10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классов,</w:t>
                      </w:r>
                    </w:p>
                    <w:p w:rsidR="00A30A5D" w:rsidRPr="00A30A5D" w:rsidRDefault="00A30A5D" w:rsidP="00A30A5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iCs/>
                          <w:sz w:val="22"/>
                          <w:szCs w:val="22"/>
                        </w:rPr>
                        <w:t>ООО</w:t>
                      </w:r>
                      <w:r>
                        <w:rPr>
                          <w:bCs/>
                          <w:iCs/>
                          <w:sz w:val="22"/>
                          <w:szCs w:val="22"/>
                        </w:rPr>
                        <w:t xml:space="preserve"> - 11</w:t>
                      </w:r>
                      <w:r>
                        <w:rPr>
                          <w:bCs/>
                          <w:iCs/>
                          <w:sz w:val="22"/>
                          <w:szCs w:val="22"/>
                        </w:rPr>
                        <w:t xml:space="preserve"> классов,</w:t>
                      </w:r>
                    </w:p>
                    <w:p w:rsidR="00212D52" w:rsidRDefault="00212D52" w:rsidP="00E541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Состав педагогических кадров:</w:t>
                      </w:r>
                    </w:p>
                    <w:p w:rsidR="00A30A5D" w:rsidRPr="00A30A5D" w:rsidRDefault="00A30A5D" w:rsidP="00A30A5D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</w:rPr>
                        <w:t>учителя – предметники (</w:t>
                      </w:r>
                      <w:r w:rsidR="005C11A6">
                        <w:rPr>
                          <w:rFonts w:ascii="Times New Roman" w:hAnsi="Times New Roman" w:cs="Times New Roman"/>
                        </w:rPr>
                        <w:t>14</w:t>
                      </w:r>
                      <w:r w:rsidRPr="00A30A5D">
                        <w:rPr>
                          <w:rFonts w:ascii="Times New Roman" w:hAnsi="Times New Roman" w:cs="Times New Roman"/>
                        </w:rPr>
                        <w:t xml:space="preserve"> человек),</w:t>
                      </w:r>
                    </w:p>
                    <w:p w:rsidR="00A30A5D" w:rsidRPr="00A30A5D" w:rsidRDefault="00A30A5D" w:rsidP="00A30A5D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</w:rPr>
                        <w:t>учителя начальных классов (</w:t>
                      </w: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Pr="00A30A5D">
                        <w:rPr>
                          <w:rFonts w:ascii="Times New Roman" w:hAnsi="Times New Roman" w:cs="Times New Roman"/>
                        </w:rPr>
                        <w:t xml:space="preserve"> человек),</w:t>
                      </w:r>
                    </w:p>
                    <w:p w:rsidR="00A30A5D" w:rsidRPr="005C11A6" w:rsidRDefault="00A30A5D" w:rsidP="00A30A5D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</w:rPr>
                        <w:t>музыкальный руководитель (1 человек),</w:t>
                      </w:r>
                    </w:p>
                    <w:p w:rsidR="005C11A6" w:rsidRPr="00A30A5D" w:rsidRDefault="005C11A6" w:rsidP="00A30A5D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воспитатели – (6 человек),</w:t>
                      </w:r>
                    </w:p>
                    <w:p w:rsidR="00A30A5D" w:rsidRPr="00A30A5D" w:rsidRDefault="00A30A5D" w:rsidP="00A30A5D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</w:rPr>
                        <w:t>педагог – психолог (1 человек),</w:t>
                      </w:r>
                    </w:p>
                    <w:p w:rsidR="00212D52" w:rsidRPr="005C11A6" w:rsidRDefault="00A30A5D" w:rsidP="005C11A6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A30A5D">
                        <w:rPr>
                          <w:rFonts w:ascii="Times New Roman" w:hAnsi="Times New Roman" w:cs="Times New Roman"/>
                        </w:rPr>
                        <w:t>социальный педагог (1 человек).</w:t>
                      </w:r>
                    </w:p>
                    <w:p w:rsidR="00212D52" w:rsidRPr="005C11A6" w:rsidRDefault="00212D52" w:rsidP="005C11A6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старший воспитатель (1 человек),</w:t>
                      </w:r>
                      <w:r w:rsidRPr="005C3C50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212D52" w:rsidRPr="00452C2D" w:rsidRDefault="00212D52" w:rsidP="00E541F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Уровень квалификации педагогических кадров:</w:t>
                      </w:r>
                    </w:p>
                    <w:p w:rsidR="00212D52" w:rsidRPr="00452C2D" w:rsidRDefault="00212D52" w:rsidP="00E541F6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высшим профессиональным образованием – </w:t>
                      </w:r>
                      <w:r w:rsidR="005C11A6">
                        <w:rPr>
                          <w:rFonts w:ascii="Times New Roman" w:hAnsi="Times New Roman" w:cs="Times New Roman"/>
                        </w:rPr>
                        <w:t>91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212D52" w:rsidRPr="00452C2D" w:rsidRDefault="00212D52" w:rsidP="00E541F6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со средним профессиональным образованием – </w:t>
                      </w:r>
                      <w:r w:rsidR="005C11A6"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%.</w:t>
                      </w:r>
                    </w:p>
                    <w:p w:rsidR="00212D52" w:rsidRPr="00452C2D" w:rsidRDefault="00212D52" w:rsidP="00E541F6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высшей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и первой квалификационными категориями 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 w:rsidR="005C11A6">
                        <w:rPr>
                          <w:rFonts w:ascii="Times New Roman" w:hAnsi="Times New Roman" w:cs="Times New Roman"/>
                        </w:rPr>
                        <w:t>67</w:t>
                      </w:r>
                      <w:r>
                        <w:rPr>
                          <w:rFonts w:ascii="Times New Roman" w:hAnsi="Times New Roman" w:cs="Times New Roman"/>
                        </w:rPr>
                        <w:t>%</w:t>
                      </w:r>
                    </w:p>
                    <w:p w:rsidR="00212D52" w:rsidRPr="00452C2D" w:rsidRDefault="00212D52" w:rsidP="00E541F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12D52" w:rsidRPr="000E41FC" w:rsidRDefault="005C11A6" w:rsidP="000E41FC">
                      <w:pPr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24"/>
                        </w:rPr>
                        <w:t>Учреждение 1950</w:t>
                      </w:r>
                      <w:r w:rsidRPr="005C11A6">
                        <w:rPr>
                          <w:rFonts w:ascii="Times New Roman" w:hAnsi="Times New Roman" w:cs="Times New Roman"/>
                          <w:kern w:val="24"/>
                        </w:rPr>
                        <w:t xml:space="preserve"> года застройки, состояние здания и помещений удовлетворительное. В 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</w:rPr>
                        <w:t>2013-2015г.г. проведен капитальный</w:t>
                      </w:r>
                      <w:r w:rsidRPr="005C11A6">
                        <w:rPr>
                          <w:rFonts w:ascii="Times New Roman" w:hAnsi="Times New Roman" w:cs="Times New Roman"/>
                          <w:kern w:val="24"/>
                        </w:rPr>
                        <w:t xml:space="preserve"> ремонт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</w:rPr>
                        <w:t xml:space="preserve"> с реконструкцией </w:t>
                      </w:r>
                      <w:r w:rsidRPr="005C11A6">
                        <w:rPr>
                          <w:rFonts w:ascii="Times New Roman" w:hAnsi="Times New Roman" w:cs="Times New Roman"/>
                          <w:kern w:val="24"/>
                        </w:rPr>
                        <w:t xml:space="preserve"> помещен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</w:rPr>
                        <w:t>ий</w:t>
                      </w:r>
                      <w:r w:rsidR="000E41FC" w:rsidRPr="000E41FC">
                        <w:rPr>
                          <w:rFonts w:ascii="Times New Roman" w:hAnsi="Times New Roman" w:cs="Times New Roman"/>
                          <w:kern w:val="24"/>
                        </w:rPr>
                        <w:t>.</w:t>
                      </w:r>
                      <w:r w:rsidRPr="000E41FC">
                        <w:rPr>
                          <w:rFonts w:ascii="Times New Roman" w:hAnsi="Times New Roman" w:cs="Times New Roman"/>
                          <w:kern w:val="24"/>
                        </w:rPr>
                        <w:t xml:space="preserve"> </w:t>
                      </w:r>
                      <w:r w:rsidR="000E41FC" w:rsidRPr="000E41FC">
                        <w:rPr>
                          <w:rFonts w:ascii="Times New Roman" w:hAnsi="Times New Roman" w:cs="Times New Roman"/>
                          <w:color w:val="000000"/>
                          <w:szCs w:val="20"/>
                        </w:rPr>
                        <w:t>Дошкольные группы</w:t>
                      </w:r>
                      <w:r w:rsidR="00212D52" w:rsidRPr="000E41FC">
                        <w:rPr>
                          <w:rFonts w:ascii="Times New Roman" w:hAnsi="Times New Roman" w:cs="Times New Roman"/>
                          <w:color w:val="000000"/>
                          <w:szCs w:val="20"/>
                        </w:rPr>
                        <w:t xml:space="preserve"> функционирует</w:t>
                      </w:r>
                      <w:r w:rsidR="000E41FC">
                        <w:rPr>
                          <w:rFonts w:ascii="Times New Roman" w:hAnsi="Times New Roman" w:cs="Times New Roman"/>
                          <w:color w:val="000000"/>
                          <w:szCs w:val="20"/>
                        </w:rPr>
                        <w:t> с 01.09.2015г.</w:t>
                      </w:r>
                    </w:p>
                    <w:p w:rsidR="00212D52" w:rsidRPr="00452C2D" w:rsidRDefault="00212D52" w:rsidP="00E541F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материалами и обору</w:t>
                      </w:r>
                      <w:r w:rsidR="000E41FC">
                        <w:rPr>
                          <w:kern w:val="24"/>
                          <w:sz w:val="22"/>
                          <w:szCs w:val="22"/>
                        </w:rPr>
                        <w:t>дованием составляет 80%.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Группы</w:t>
                      </w:r>
                      <w:r w:rsidR="000E41FC">
                        <w:rPr>
                          <w:kern w:val="24"/>
                          <w:sz w:val="22"/>
                          <w:szCs w:val="22"/>
                        </w:rPr>
                        <w:t xml:space="preserve"> и кабинеты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оснащены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 xml:space="preserve">телевизорами, музыкальными центрами,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дидактическими материалами, наглядными пос</w:t>
                      </w:r>
                      <w:r w:rsidR="000E41FC">
                        <w:rPr>
                          <w:kern w:val="24"/>
                          <w:sz w:val="22"/>
                          <w:szCs w:val="22"/>
                        </w:rPr>
                        <w:t>обиями для обучения и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 xml:space="preserve"> воспитания. </w:t>
                      </w:r>
                    </w:p>
                    <w:p w:rsidR="00212D52" w:rsidRDefault="00212D52" w:rsidP="00E541F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0E41FC" w:rsidRPr="000E41FC" w:rsidRDefault="000E41FC" w:rsidP="000E41FC">
                      <w:pPr>
                        <w:pStyle w:val="a9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0E41FC"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Призеры конкурса юных чтецов «Живая классика»;</w:t>
                      </w:r>
                    </w:p>
                    <w:p w:rsidR="000E41FC" w:rsidRDefault="000E41FC" w:rsidP="000E41FC">
                      <w:pPr>
                        <w:pStyle w:val="a9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0E41FC"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Победители </w:t>
                      </w:r>
                      <w:r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городских олимпиад;</w:t>
                      </w:r>
                    </w:p>
                    <w:p w:rsidR="000E41FC" w:rsidRPr="000E41FC" w:rsidRDefault="000E41FC" w:rsidP="000E41FC">
                      <w:pPr>
                        <w:pStyle w:val="a9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Призеры международных конкурсов</w:t>
                      </w:r>
                      <w:r w:rsidR="00DE69ED">
                        <w:rPr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«Эрудит», «Лисенок», «ЯКласс».</w:t>
                      </w:r>
                    </w:p>
                    <w:p w:rsidR="00212D52" w:rsidRPr="00551E6B" w:rsidRDefault="00212D52" w:rsidP="00551E6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5C3C50">
                        <w:rPr>
                          <w:noProof/>
                        </w:rPr>
                        <w:drawing>
                          <wp:inline distT="0" distB="0" distL="0" distR="0" wp14:anchorId="33F4379A" wp14:editId="3B05D7A0">
                            <wp:extent cx="683188" cy="973776"/>
                            <wp:effectExtent l="0" t="0" r="0" b="0"/>
                            <wp:docPr id="17" name="Рисунок 17" descr="F:\Работа\Рабочая 2 документация\Документы скан\Распечатать\Дипломы\Агат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Работа\Рабочая 2 документация\Документы скан\Распечатать\Дипломы\Агат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605" cy="1002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E41FC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551E6B">
                        <w:rPr>
                          <w:b/>
                          <w:i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 wp14:anchorId="6A2DF64E" wp14:editId="004EFEBC">
                            <wp:extent cx="641268" cy="900675"/>
                            <wp:effectExtent l="0" t="0" r="0" b="0"/>
                            <wp:docPr id="19" name="Рисунок 19" descr="F:\Работа\Рабочая 2 документация\Документы скан\Распечатать\Дипломы\Юный космонавт Никель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Работа\Рабочая 2 документация\Документы скан\Распечатать\Дипломы\Юный космонавт Никель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678" cy="934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551E6B">
                        <w:rPr>
                          <w:b/>
                          <w:i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 wp14:anchorId="718F1117" wp14:editId="188F924D">
                            <wp:extent cx="641267" cy="900675"/>
                            <wp:effectExtent l="0" t="0" r="0" b="0"/>
                            <wp:docPr id="21" name="Рисунок 21" descr="F:\Работа\Рабочая 2 документация\Документы скан\Распечатать\Дипломы\Просветов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Работа\Рабочая 2 документация\Документы скан\Распечатать\Дипломы\Просветов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062" cy="907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E41FC" w:rsidRPr="00551E6B">
                        <w:rPr>
                          <w:b/>
                          <w:i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 wp14:anchorId="56EC47E6" wp14:editId="418F17AC">
                            <wp:extent cx="659062" cy="899629"/>
                            <wp:effectExtent l="0" t="0" r="0" b="0"/>
                            <wp:docPr id="23" name="Рисунок 23" descr="C:\Users\nadezhda\Desktop\Воробьев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dezhda\Desktop\Воробьев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000" cy="922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</w:t>
                      </w:r>
                      <w:r w:rsidRPr="00551E6B">
                        <w:rPr>
                          <w:b/>
                          <w:i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 wp14:anchorId="298C0883" wp14:editId="7C2F5A0F">
                            <wp:extent cx="1504028" cy="1065465"/>
                            <wp:effectExtent l="0" t="0" r="0" b="0"/>
                            <wp:docPr id="24" name="Рисунок 24" descr="F:\Работа\Рабочая 2 документация\Документы скан\Распечатать\Дипломы\2020-04-27_20-34-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Работа\Рабочая 2 документация\Документы скан\Распечатать\Дипломы\2020-04-27_20-34-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75" cy="1078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2D52" w:rsidRPr="000E41FC" w:rsidRDefault="00212D52" w:rsidP="00E541F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DE69ED" w:rsidRPr="00DE69ED" w:rsidRDefault="000E41FC" w:rsidP="00DE69ED">
                      <w:pPr>
                        <w:pStyle w:val="ab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Реализация национального проекта «Образование»;</w:t>
                      </w:r>
                    </w:p>
                    <w:p w:rsidR="00DE69ED" w:rsidRPr="00DE69ED" w:rsidRDefault="00A440F6" w:rsidP="00DE69ED">
                      <w:pPr>
                        <w:pStyle w:val="ab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Повышение качества образования в условиях развивающей образовательной среды,  способствующей </w:t>
                      </w:r>
                      <w:r w:rsid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развитию личности;</w:t>
                      </w:r>
                    </w:p>
                    <w:p w:rsidR="00DE69ED" w:rsidRPr="00DE69ED" w:rsidRDefault="00A440F6" w:rsidP="00DE69ED">
                      <w:pPr>
                        <w:pStyle w:val="ab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</w:t>
                      </w:r>
                      <w:r w:rsidR="00DE69ED"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вышение уровня </w:t>
                      </w:r>
                      <w:r w:rsid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E69ED"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взаимодействия </w:t>
                      </w: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семьи</w:t>
                      </w:r>
                      <w:r w:rsidR="00DE69ED"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</w:t>
                      </w:r>
                      <w:r w:rsidR="00DE69ED"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школы </w:t>
                      </w:r>
                      <w:r w:rsid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E69ED"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</w:t>
                      </w:r>
                      <w:r w:rsid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вопросах обучения и воспитания;</w:t>
                      </w:r>
                    </w:p>
                    <w:p w:rsidR="00A440F6" w:rsidRPr="00DE69ED" w:rsidRDefault="00A440F6" w:rsidP="00DE69ED">
                      <w:pPr>
                        <w:pStyle w:val="ab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Повышение уровня самостоятельности, инициативнос</w:t>
                      </w:r>
                      <w:r w:rsidR="00DE69ED"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ти, познавательной активности  обучающихся </w:t>
                      </w:r>
                      <w:r w:rsidRPr="00DE69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через использование современных образовательных технологий и методик;</w:t>
                      </w:r>
                      <w:r w:rsidR="00DE69ED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DE69ED" w:rsidRPr="00DE69ED" w:rsidRDefault="00DE69ED" w:rsidP="00DE69ED">
                      <w:pPr>
                        <w:pStyle w:val="ab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E69E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Организация деятельности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школьного  информационно- библиотечного  центра.</w:t>
                      </w:r>
                      <w:bookmarkStart w:id="1" w:name="_GoBack"/>
                      <w:bookmarkEnd w:id="1"/>
                      <w:r w:rsidRPr="00DE69E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440F6" w:rsidRPr="00A440F6" w:rsidRDefault="00A440F6" w:rsidP="00A440F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212D52" w:rsidRDefault="00212D52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</w:p>
                    <w:p w:rsidR="00212D52" w:rsidRPr="001C7D48" w:rsidRDefault="00212D52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D52" w:rsidRPr="008D7546" w:rsidRDefault="00212D52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" stroked="f">
                <v:textbox style="mso-fit-shape-to-text:t" inset="0,0,0,0">
                  <w:txbxContent>
                    <w:p w:rsidR="00212D52" w:rsidRPr="008D7546" w:rsidRDefault="00212D52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3F389B">
                        <w:fldChar w:fldCharType="begin"/>
                      </w:r>
                      <w:r w:rsidR="003F389B">
                        <w:instrText xml:space="preserve"> SEQ Рисунок \* ARABIC </w:instrText>
                      </w:r>
                      <w:r w:rsidR="003F389B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3F389B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C7D48">
        <w:rPr>
          <w:noProof/>
        </w:rPr>
        <w:t xml:space="preserve"> </w:t>
      </w:r>
      <w:r w:rsidR="000E41FC" w:rsidRPr="005C3C50">
        <w:rPr>
          <w:b/>
          <w:i/>
          <w:noProof/>
          <w:color w:val="000000" w:themeColor="text1"/>
          <w:kern w:val="24"/>
        </w:rPr>
        <w:drawing>
          <wp:inline distT="0" distB="0" distL="0" distR="0" wp14:anchorId="68263B74" wp14:editId="1DC3BF5D">
            <wp:extent cx="676893" cy="950108"/>
            <wp:effectExtent l="0" t="0" r="0" b="0"/>
            <wp:docPr id="18" name="Рисунок 18" descr="F:\Работа\Рабочая 2 документация\Документы скан\Распечатать\Дипломы\Петрич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Рабочая 2 документация\Документы скан\Распечатать\Дипломы\Петриченко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5" cy="9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AC3" w:rsidRPr="00DB0E9D" w:rsidSect="002E4993">
      <w:headerReference w:type="default" r:id="rId2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266" w:rsidRDefault="00B65266" w:rsidP="00D94AC3">
      <w:pPr>
        <w:spacing w:after="0" w:line="240" w:lineRule="auto"/>
      </w:pPr>
      <w:r>
        <w:separator/>
      </w:r>
    </w:p>
  </w:endnote>
  <w:endnote w:type="continuationSeparator" w:id="0">
    <w:p w:rsidR="00B65266" w:rsidRDefault="00B65266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266" w:rsidRDefault="00B65266" w:rsidP="00D94AC3">
      <w:pPr>
        <w:spacing w:after="0" w:line="240" w:lineRule="auto"/>
      </w:pPr>
      <w:r>
        <w:separator/>
      </w:r>
    </w:p>
  </w:footnote>
  <w:footnote w:type="continuationSeparator" w:id="0">
    <w:p w:rsidR="00B65266" w:rsidRDefault="00B65266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D52" w:rsidRPr="00D94AC3" w:rsidRDefault="00212D52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E674CF"/>
    <w:multiLevelType w:val="hybridMultilevel"/>
    <w:tmpl w:val="16BA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305C46"/>
    <w:multiLevelType w:val="hybridMultilevel"/>
    <w:tmpl w:val="5AACD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91E5A3B"/>
    <w:multiLevelType w:val="hybridMultilevel"/>
    <w:tmpl w:val="B31E3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9F3763"/>
    <w:multiLevelType w:val="hybridMultilevel"/>
    <w:tmpl w:val="C668FBEE"/>
    <w:lvl w:ilvl="0" w:tplc="95F0B52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1"/>
  </w:num>
  <w:num w:numId="5">
    <w:abstractNumId w:val="1"/>
  </w:num>
  <w:num w:numId="6">
    <w:abstractNumId w:val="9"/>
  </w:num>
  <w:num w:numId="7">
    <w:abstractNumId w:val="15"/>
  </w:num>
  <w:num w:numId="8">
    <w:abstractNumId w:val="4"/>
  </w:num>
  <w:num w:numId="9">
    <w:abstractNumId w:val="16"/>
  </w:num>
  <w:num w:numId="10">
    <w:abstractNumId w:val="2"/>
  </w:num>
  <w:num w:numId="11">
    <w:abstractNumId w:val="13"/>
  </w:num>
  <w:num w:numId="12">
    <w:abstractNumId w:val="7"/>
  </w:num>
  <w:num w:numId="13">
    <w:abstractNumId w:val="0"/>
  </w:num>
  <w:num w:numId="14">
    <w:abstractNumId w:val="12"/>
  </w:num>
  <w:num w:numId="15">
    <w:abstractNumId w:val="5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65306"/>
    <w:rsid w:val="00073B7C"/>
    <w:rsid w:val="00082A70"/>
    <w:rsid w:val="000905FA"/>
    <w:rsid w:val="00091F03"/>
    <w:rsid w:val="000B7BAA"/>
    <w:rsid w:val="000D3D21"/>
    <w:rsid w:val="000E080F"/>
    <w:rsid w:val="000E41FC"/>
    <w:rsid w:val="00195292"/>
    <w:rsid w:val="001B650A"/>
    <w:rsid w:val="001C12A7"/>
    <w:rsid w:val="001C7D48"/>
    <w:rsid w:val="00212C05"/>
    <w:rsid w:val="00212D52"/>
    <w:rsid w:val="002244C1"/>
    <w:rsid w:val="00246294"/>
    <w:rsid w:val="00246905"/>
    <w:rsid w:val="002B74C4"/>
    <w:rsid w:val="002C6DFB"/>
    <w:rsid w:val="002D3A23"/>
    <w:rsid w:val="002E4196"/>
    <w:rsid w:val="002E4993"/>
    <w:rsid w:val="003506E7"/>
    <w:rsid w:val="00357754"/>
    <w:rsid w:val="0036473F"/>
    <w:rsid w:val="00365AC1"/>
    <w:rsid w:val="003A3D57"/>
    <w:rsid w:val="003E4E2F"/>
    <w:rsid w:val="003E6435"/>
    <w:rsid w:val="003F22BD"/>
    <w:rsid w:val="003F23B8"/>
    <w:rsid w:val="003F389B"/>
    <w:rsid w:val="004125DB"/>
    <w:rsid w:val="0044486C"/>
    <w:rsid w:val="00452C2D"/>
    <w:rsid w:val="004937E8"/>
    <w:rsid w:val="004B5AA9"/>
    <w:rsid w:val="0052068A"/>
    <w:rsid w:val="00535BE5"/>
    <w:rsid w:val="00540495"/>
    <w:rsid w:val="00546345"/>
    <w:rsid w:val="00551E6B"/>
    <w:rsid w:val="0056124B"/>
    <w:rsid w:val="00577CE1"/>
    <w:rsid w:val="005C11A6"/>
    <w:rsid w:val="005C3C50"/>
    <w:rsid w:val="005F2DF1"/>
    <w:rsid w:val="005F40DF"/>
    <w:rsid w:val="005F7F57"/>
    <w:rsid w:val="00616235"/>
    <w:rsid w:val="00631929"/>
    <w:rsid w:val="006368C1"/>
    <w:rsid w:val="006719B5"/>
    <w:rsid w:val="006B2595"/>
    <w:rsid w:val="006F77EE"/>
    <w:rsid w:val="00712C3D"/>
    <w:rsid w:val="0073558A"/>
    <w:rsid w:val="00740A0A"/>
    <w:rsid w:val="007723B5"/>
    <w:rsid w:val="007C4CD3"/>
    <w:rsid w:val="007D5C0A"/>
    <w:rsid w:val="007D6EE8"/>
    <w:rsid w:val="00816B69"/>
    <w:rsid w:val="0084137D"/>
    <w:rsid w:val="00841455"/>
    <w:rsid w:val="008671DF"/>
    <w:rsid w:val="008674BE"/>
    <w:rsid w:val="00923A87"/>
    <w:rsid w:val="009244CC"/>
    <w:rsid w:val="009245AE"/>
    <w:rsid w:val="0093690E"/>
    <w:rsid w:val="00954A18"/>
    <w:rsid w:val="009B3330"/>
    <w:rsid w:val="00A15ECA"/>
    <w:rsid w:val="00A30A5D"/>
    <w:rsid w:val="00A440F6"/>
    <w:rsid w:val="00A6493E"/>
    <w:rsid w:val="00A669D1"/>
    <w:rsid w:val="00A86EA7"/>
    <w:rsid w:val="00AB6CAA"/>
    <w:rsid w:val="00AD2367"/>
    <w:rsid w:val="00AE080F"/>
    <w:rsid w:val="00AE6F93"/>
    <w:rsid w:val="00AF0AF3"/>
    <w:rsid w:val="00B026AF"/>
    <w:rsid w:val="00B61363"/>
    <w:rsid w:val="00B65266"/>
    <w:rsid w:val="00B84859"/>
    <w:rsid w:val="00B90B5C"/>
    <w:rsid w:val="00BB30C2"/>
    <w:rsid w:val="00BC2E3D"/>
    <w:rsid w:val="00BC5918"/>
    <w:rsid w:val="00BD23D1"/>
    <w:rsid w:val="00BE2B10"/>
    <w:rsid w:val="00C5428B"/>
    <w:rsid w:val="00CD1DF2"/>
    <w:rsid w:val="00D02284"/>
    <w:rsid w:val="00D2342C"/>
    <w:rsid w:val="00D250E2"/>
    <w:rsid w:val="00D40819"/>
    <w:rsid w:val="00D544B4"/>
    <w:rsid w:val="00D9115E"/>
    <w:rsid w:val="00D93D20"/>
    <w:rsid w:val="00D94AC3"/>
    <w:rsid w:val="00DA3A4F"/>
    <w:rsid w:val="00DB0E9D"/>
    <w:rsid w:val="00DE69ED"/>
    <w:rsid w:val="00E21B16"/>
    <w:rsid w:val="00E23170"/>
    <w:rsid w:val="00E541F6"/>
    <w:rsid w:val="00E62374"/>
    <w:rsid w:val="00E65E40"/>
    <w:rsid w:val="00E83490"/>
    <w:rsid w:val="00ED0CE9"/>
    <w:rsid w:val="00ED2C38"/>
    <w:rsid w:val="00ED570B"/>
    <w:rsid w:val="00EF0966"/>
    <w:rsid w:val="00EF0B80"/>
    <w:rsid w:val="00F125DF"/>
    <w:rsid w:val="00F35182"/>
    <w:rsid w:val="00FB1501"/>
    <w:rsid w:val="00FB7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4937E8"/>
    <w:rPr>
      <w:color w:val="0000FF" w:themeColor="hyperlink"/>
      <w:u w:val="single"/>
    </w:rPr>
  </w:style>
  <w:style w:type="paragraph" w:styleId="ae">
    <w:name w:val="No Spacing"/>
    <w:uiPriority w:val="1"/>
    <w:qFormat/>
    <w:rsid w:val="00D93D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4937E8"/>
    <w:rPr>
      <w:color w:val="0000FF" w:themeColor="hyperlink"/>
      <w:u w:val="single"/>
    </w:rPr>
  </w:style>
  <w:style w:type="paragraph" w:styleId="ae">
    <w:name w:val="No Spacing"/>
    <w:uiPriority w:val="1"/>
    <w:qFormat/>
    <w:rsid w:val="00D93D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footnotes" Target="footnotes.xml"/><Relationship Id="rId12" Type="http://schemas.openxmlformats.org/officeDocument/2006/relationships/hyperlink" Target="mailto:school262014.26@yandex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hyperlink" Target="mailto:school262014.26@yandex.ru" TargetMode="External"/><Relationship Id="rId19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70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ABEB5-8BBA-4DBA-957D-E9C816AE1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Школа</cp:lastModifiedBy>
  <cp:revision>3</cp:revision>
  <cp:lastPrinted>2021-01-10T08:50:00Z</cp:lastPrinted>
  <dcterms:created xsi:type="dcterms:W3CDTF">2021-01-12T07:29:00Z</dcterms:created>
  <dcterms:modified xsi:type="dcterms:W3CDTF">2021-01-12T07:36:00Z</dcterms:modified>
</cp:coreProperties>
</file>