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AC3" w:rsidRPr="00DB0E9D" w:rsidRDefault="000E77F4" w:rsidP="00DB0E9D">
      <w:pPr>
        <w:spacing w:after="0" w:line="240" w:lineRule="auto"/>
        <w:jc w:val="both"/>
        <w:rPr>
          <w:noProof/>
          <w:lang w:eastAsia="uk-UA"/>
        </w:rPr>
      </w:pPr>
      <w:r>
        <w:rPr>
          <w:noProof/>
        </w:rPr>
        <w:pict>
          <v:rect id="Прямоугольник 7" o:spid="_x0000_s1026" style="position:absolute;left:0;text-align:left;margin-left:-2.25pt;margin-top:-176.7pt;width:197.85pt;height:960.75pt;z-index:251701248;visibility:visible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" filled="f" stroked="f">
            <v:textbox>
              <w:txbxContent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</w:rPr>
                  </w:pPr>
                </w:p>
                <w:p w:rsidR="00CD1DF2" w:rsidRDefault="00982B4D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05050" cy="2047875"/>
                        <wp:effectExtent l="0" t="0" r="0" b="0"/>
                        <wp:docPr id="8" name="Рисунок 8" descr="C:\Users\Админ\Desktop\E`mblema-shkoly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Админ\Desktop\E`mblema-shkoly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2047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82B4D">
                    <w:rPr>
                      <w:noProof/>
                    </w:rPr>
                    <w:t xml:space="preserve"> </w:t>
                  </w:r>
                </w:p>
                <w:p w:rsidR="00CD1DF2" w:rsidRPr="00820EE8" w:rsidRDefault="00820EE8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Муниципальное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обще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образовательное 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автономное учреждение 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 «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Средняя общеобразовательная школа № 20</w:t>
                  </w:r>
                  <w:r w:rsidR="000E080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г. Орска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»</w:t>
                  </w:r>
                </w:p>
                <w:p w:rsidR="00820EE8" w:rsidRDefault="00CD1DF2" w:rsidP="00820EE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Юридический и фактич</w:t>
                  </w:r>
                  <w:r w:rsidR="00820EE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еский адрес </w:t>
                  </w:r>
                  <w:r w:rsidR="00820EE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учреждения: </w:t>
                  </w:r>
                  <w:r w:rsidR="00820EE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462453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г. Орск, </w:t>
                  </w:r>
                  <w:r w:rsidR="00820EE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с. Ударник</w:t>
                  </w:r>
                  <w:proofErr w:type="gramStart"/>
                  <w:r w:rsidR="00820EE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,</w:t>
                  </w:r>
                  <w:proofErr w:type="gram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Оренбургска</w:t>
                  </w:r>
                  <w:r w:rsidR="00820EE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я область,  </w:t>
                  </w:r>
                </w:p>
                <w:p w:rsidR="002C6DFB" w:rsidRDefault="00820EE8" w:rsidP="00820EE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ул. Школьная,  10</w:t>
                  </w:r>
                </w:p>
                <w:p w:rsidR="00820EE8" w:rsidRPr="00820EE8" w:rsidRDefault="00820EE8" w:rsidP="00820EE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E23170" w:rsidRPr="00FB1501" w:rsidRDefault="00E23170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Режим работы учреждения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FB1501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 </w:t>
                  </w:r>
                </w:p>
                <w:p w:rsidR="002C6DFB" w:rsidRPr="00FB1501" w:rsidRDefault="002C6DFB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Пятидневная рабочая</w:t>
                  </w:r>
                  <w:r w:rsidR="00D9682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неделя.</w:t>
                  </w:r>
                </w:p>
                <w:p w:rsidR="00820EE8" w:rsidRDefault="002C6DF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Рабочие</w:t>
                  </w:r>
                  <w:r w:rsidR="00D9682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дни: понедельник – пятница. </w:t>
                  </w:r>
                </w:p>
                <w:p w:rsidR="00820EE8" w:rsidRDefault="00820EE8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2C6DFB" w:rsidRPr="00FB1501" w:rsidRDefault="002C6DF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Выходные</w:t>
                  </w:r>
                  <w:r w:rsidR="00D9682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дни - суббота, воскресенье и праздничные</w:t>
                  </w:r>
                  <w:r w:rsidR="00D9682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дни,  установленные  законодательством 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РоссийскойФедерации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</w:p>
                <w:p w:rsidR="002E4196" w:rsidRPr="00820EE8" w:rsidRDefault="00CD1DF2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Ру</w:t>
                  </w:r>
                  <w:r w:rsidR="00820EE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ководительучреждения</w:t>
                  </w:r>
                  <w:proofErr w:type="spellEnd"/>
                  <w:r w:rsidR="00820EE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  <w:r w:rsidR="00820EE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директор:</w:t>
                  </w:r>
                </w:p>
                <w:p w:rsidR="002E4196" w:rsidRPr="00820EE8" w:rsidRDefault="00820EE8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Валова</w:t>
                  </w:r>
                  <w:proofErr w:type="spellEnd"/>
                </w:p>
                <w:p w:rsidR="002C6DFB" w:rsidRPr="002C6DFB" w:rsidRDefault="00820EE8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Людмила Васильевна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2C6DFB">
                    <w:rPr>
                      <w:rFonts w:ascii="Times New Roman" w:hAnsi="Times New Roman" w:cs="Times New Roman"/>
                      <w:b/>
                    </w:rPr>
                    <w:t> </w:t>
                  </w:r>
                </w:p>
                <w:p w:rsidR="00CD1DF2" w:rsidRDefault="00820EE8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Телефон: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(8-3537) 26-11-</w:t>
                  </w:r>
                  <w:r w:rsidR="00D9682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86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Электронный адрес:  </w:t>
                  </w:r>
                  <w:hyperlink r:id="rId10" w:history="1">
                    <w:r w:rsidR="00D72991" w:rsidRPr="00CF016B">
                      <w:rPr>
                        <w:rStyle w:val="ad"/>
                        <w:rFonts w:ascii="Times New Roman" w:hAnsi="Times New Roman" w:cs="Times New Roman"/>
                        <w:b/>
                        <w:sz w:val="20"/>
                        <w:szCs w:val="20"/>
                        <w:lang w:val="en-US"/>
                      </w:rPr>
                      <w:t>udarnik</w:t>
                    </w:r>
                    <w:r w:rsidR="00D72991" w:rsidRPr="00CF016B">
                      <w:rPr>
                        <w:rStyle w:val="ad"/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20@</w:t>
                    </w:r>
                    <w:r w:rsidR="00D72991" w:rsidRPr="00CF016B">
                      <w:rPr>
                        <w:rStyle w:val="ad"/>
                        <w:rFonts w:ascii="Times New Roman" w:hAnsi="Times New Roman" w:cs="Times New Roman"/>
                        <w:b/>
                        <w:sz w:val="20"/>
                        <w:szCs w:val="20"/>
                        <w:lang w:val="en-US"/>
                      </w:rPr>
                      <w:t>yandex</w:t>
                    </w:r>
                    <w:r w:rsidR="00D72991" w:rsidRPr="00CF016B">
                      <w:rPr>
                        <w:rStyle w:val="ad"/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.</w:t>
                    </w:r>
                    <w:proofErr w:type="spellStart"/>
                    <w:r w:rsidR="00D72991" w:rsidRPr="00CF016B">
                      <w:rPr>
                        <w:rStyle w:val="ad"/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ru</w:t>
                    </w:r>
                    <w:proofErr w:type="spellEnd"/>
                  </w:hyperlink>
                </w:p>
                <w:p w:rsidR="00D72991" w:rsidRPr="00FB1501" w:rsidRDefault="00D72991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CD1DF2" w:rsidRPr="00CD1DF2" w:rsidRDefault="00D72991" w:rsidP="001B650A">
                  <w:pPr>
                    <w:jc w:val="center"/>
                    <w:rPr>
                      <w:szCs w:val="40"/>
                    </w:rPr>
                  </w:pPr>
                  <w:r>
                    <w:rPr>
                      <w:noProof/>
                      <w:szCs w:val="40"/>
                    </w:rPr>
                    <w:drawing>
                      <wp:inline distT="0" distB="0" distL="0" distR="0">
                        <wp:extent cx="1409700" cy="1409700"/>
                        <wp:effectExtent l="19050" t="0" r="0" b="0"/>
                        <wp:docPr id="3" name="Рисунок 6" descr="C:\Documents and Settings\admin\Рабочий стол\11.01.2021 ВХОД\код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admin\Рабочий стол\11.01.2021 ВХОД\код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rect id="Прямоугольник 4" o:spid="_x0000_s1027" style="position:absolute;left:0;text-align:left;margin-left:161.8pt;margin-top:-56.7pt;width:398.05pt;height:840pt;z-index:-251618304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" fillcolor="#92cddc [1944]" strokecolor="#92cddc [1944]" strokeweight="1pt">
            <v:fill color2="#daeef3 [664]" rotate="t" angle="135" focus="50%" type="gradient"/>
            <v:shadow on="t" color="#205867 [1608]" opacity=".5" offset="1pt"/>
            <v:textbox>
              <w:txbxContent>
                <w:p w:rsidR="00AF7EFD" w:rsidRPr="00452C2D" w:rsidRDefault="00AF7EFD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452C2D" w:rsidRDefault="00452C2D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слуги</w:t>
                  </w: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, оказываемые учреждением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:</w:t>
                  </w:r>
                </w:p>
                <w:p w:rsidR="00452C2D" w:rsidRDefault="00A6493E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образовательны</w:t>
                  </w:r>
                  <w:r w:rsidR="0084137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е</w:t>
                  </w:r>
                  <w:r w:rsidR="00324FD4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услуги;</w:t>
                  </w:r>
                </w:p>
                <w:p w:rsidR="005F40DF" w:rsidRDefault="002C6DFB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услуги по 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присмотр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и ух</w:t>
                  </w:r>
                  <w:r w:rsidR="001C7D48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од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="0084137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детей</w:t>
                  </w:r>
                  <w:r w:rsidR="00820EE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в возрасте от 1,5</w:t>
                  </w:r>
                  <w:r w:rsidR="001C7D48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лет до прекра</w:t>
                  </w:r>
                  <w:r w:rsidR="00AF7EF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щения образовательных отношений.</w:t>
                  </w:r>
                </w:p>
                <w:p w:rsidR="00AF7EFD" w:rsidRDefault="00AF7EFD" w:rsidP="00AF7EFD">
                  <w:pPr>
                    <w:pStyle w:val="a9"/>
                    <w:spacing w:before="0" w:beforeAutospacing="0" w:after="0" w:afterAutospacing="0"/>
                    <w:ind w:left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A6493E" w:rsidRDefault="00A6493E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Проектная мощность:</w:t>
                  </w:r>
                  <w:r w:rsidR="00820EE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EA604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основное здание - 260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мест,</w:t>
                  </w:r>
                  <w:r w:rsidR="00EA604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здание начальной школы –</w:t>
                  </w:r>
                  <w:r w:rsidR="00B777B4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100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EA604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мест, 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списочны</w:t>
                  </w:r>
                  <w:r w:rsidR="00820EE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й состав детей в учреждении</w:t>
                  </w:r>
                  <w:r w:rsidR="00EA604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820EE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– </w:t>
                  </w:r>
                  <w:r w:rsidR="00EA604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143</w:t>
                  </w:r>
                  <w:r w:rsidR="00AF7EF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человек</w:t>
                  </w:r>
                  <w:r w:rsidR="00D96827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.</w:t>
                  </w:r>
                </w:p>
                <w:p w:rsidR="00AF7EFD" w:rsidRPr="00452C2D" w:rsidRDefault="00AF7EFD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5F40DF" w:rsidRPr="00452C2D" w:rsidRDefault="00A6493E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Направленность групп:</w:t>
                  </w:r>
                </w:p>
                <w:p w:rsidR="00820EE8" w:rsidRDefault="00820EE8" w:rsidP="00820EE8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820EE8">
                    <w:rPr>
                      <w:rFonts w:ascii="Times New Roman" w:hAnsi="Times New Roman" w:cs="Times New Roman"/>
                    </w:rPr>
                    <w:t>4 группы общеразвивающей направленности</w:t>
                  </w:r>
                  <w:r w:rsidR="00324FD4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820EE8" w:rsidRPr="00820EE8" w:rsidRDefault="00820EE8" w:rsidP="00820EE8">
                  <w:pPr>
                    <w:pStyle w:val="ab"/>
                    <w:spacing w:after="0" w:line="240" w:lineRule="auto"/>
                    <w:ind w:left="360"/>
                    <w:rPr>
                      <w:rFonts w:ascii="Times New Roman" w:hAnsi="Times New Roman" w:cs="Times New Roman"/>
                    </w:rPr>
                  </w:pPr>
                </w:p>
                <w:p w:rsidR="00EA6042" w:rsidRPr="00EA6042" w:rsidRDefault="00357754" w:rsidP="00EA6042">
                  <w:pPr>
                    <w:pStyle w:val="ab"/>
                    <w:spacing w:after="0" w:line="240" w:lineRule="auto"/>
                    <w:ind w:left="36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820EE8">
                    <w:rPr>
                      <w:rFonts w:ascii="Times New Roman" w:hAnsi="Times New Roman" w:cs="Times New Roman"/>
                      <w:b/>
                      <w:i/>
                    </w:rPr>
                    <w:t>Состав педагогических кадров:</w:t>
                  </w:r>
                </w:p>
                <w:p w:rsidR="0084137D" w:rsidRPr="00EA6042" w:rsidRDefault="00EA6042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</w:rPr>
                    <w:t>директор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 xml:space="preserve"> (1 человек)</w:t>
                  </w:r>
                  <w:r w:rsidR="00324FD4">
                    <w:rPr>
                      <w:rFonts w:ascii="Times New Roman" w:hAnsi="Times New Roman" w:cs="Times New Roman"/>
                    </w:rPr>
                    <w:t>;</w:t>
                  </w:r>
                </w:p>
                <w:p w:rsidR="00EA6042" w:rsidRPr="00EA6042" w:rsidRDefault="00EA6042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</w:rPr>
                    <w:t>заместитель директора (2 человека);</w:t>
                  </w:r>
                </w:p>
                <w:p w:rsidR="00EA6042" w:rsidRPr="00EA6042" w:rsidRDefault="00864309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педагоги</w:t>
                  </w:r>
                  <w:r w:rsidR="00EA6042" w:rsidRPr="00EA6042">
                    <w:rPr>
                      <w:rFonts w:ascii="Times New Roman" w:hAnsi="Times New Roman" w:cs="Times New Roman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</w:rPr>
                    <w:t xml:space="preserve">17 </w:t>
                  </w:r>
                  <w:r w:rsidR="00EA6042" w:rsidRPr="00EA6042">
                    <w:rPr>
                      <w:rFonts w:ascii="Times New Roman" w:hAnsi="Times New Roman" w:cs="Times New Roman"/>
                    </w:rPr>
                    <w:t>человек);</w:t>
                  </w:r>
                </w:p>
                <w:p w:rsidR="00864309" w:rsidRPr="00AF7EFD" w:rsidRDefault="00864309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</w:rPr>
                    <w:t>ОВП (3 человека).</w:t>
                  </w:r>
                </w:p>
                <w:p w:rsidR="00AF7EFD" w:rsidRPr="00452C2D" w:rsidRDefault="00AF7EFD" w:rsidP="00AF7EFD">
                  <w:pPr>
                    <w:pStyle w:val="ab"/>
                    <w:spacing w:after="0" w:line="240" w:lineRule="auto"/>
                    <w:ind w:left="360"/>
                    <w:rPr>
                      <w:rFonts w:ascii="Times New Roman" w:hAnsi="Times New Roman" w:cs="Times New Roman"/>
                      <w:b/>
                      <w:i/>
                    </w:rPr>
                  </w:pPr>
                </w:p>
                <w:p w:rsidR="00212C05" w:rsidRPr="00452C2D" w:rsidRDefault="00212C05" w:rsidP="00E21B16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452C2D">
                    <w:rPr>
                      <w:rFonts w:ascii="Times New Roman" w:hAnsi="Times New Roman" w:cs="Times New Roman"/>
                      <w:b/>
                      <w:i/>
                    </w:rPr>
                    <w:t>Уровень квалификации педагогических кадров:</w:t>
                  </w:r>
                </w:p>
                <w:p w:rsidR="00452C2D" w:rsidRPr="00452C2D" w:rsidRDefault="00452C2D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452C2D">
                    <w:rPr>
                      <w:rFonts w:ascii="Times New Roman" w:hAnsi="Times New Roman" w:cs="Times New Roman"/>
                    </w:rPr>
                    <w:t>Доля педагогов с высшим профессиональным образование</w:t>
                  </w:r>
                  <w:r w:rsidR="00820EE8">
                    <w:rPr>
                      <w:rFonts w:ascii="Times New Roman" w:hAnsi="Times New Roman" w:cs="Times New Roman"/>
                    </w:rPr>
                    <w:t xml:space="preserve">м – </w:t>
                  </w:r>
                  <w:r w:rsidR="00EA6042">
                    <w:rPr>
                      <w:rFonts w:ascii="Times New Roman" w:hAnsi="Times New Roman" w:cs="Times New Roman"/>
                    </w:rPr>
                    <w:t>9</w:t>
                  </w:r>
                  <w:r w:rsidR="00D96827">
                    <w:rPr>
                      <w:rFonts w:ascii="Times New Roman" w:hAnsi="Times New Roman" w:cs="Times New Roman"/>
                    </w:rPr>
                    <w:t>1</w:t>
                  </w:r>
                  <w:r w:rsidRPr="00452C2D">
                    <w:rPr>
                      <w:rFonts w:ascii="Times New Roman" w:hAnsi="Times New Roman" w:cs="Times New Roman"/>
                    </w:rPr>
                    <w:t>%;</w:t>
                  </w:r>
                </w:p>
                <w:p w:rsidR="00042027" w:rsidRPr="00D34CD2" w:rsidRDefault="00212C05" w:rsidP="00D34CD2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452C2D">
                    <w:rPr>
                      <w:rFonts w:ascii="Times New Roman" w:hAnsi="Times New Roman" w:cs="Times New Roman"/>
                    </w:rPr>
                    <w:t xml:space="preserve">Доля педагогов с </w:t>
                  </w:r>
                  <w:r w:rsidR="00820EE8">
                    <w:rPr>
                      <w:rFonts w:ascii="Times New Roman" w:hAnsi="Times New Roman" w:cs="Times New Roman"/>
                    </w:rPr>
                    <w:t>первой квалификационной категорией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 xml:space="preserve"> –</w:t>
                  </w:r>
                  <w:r w:rsidR="00D96827">
                    <w:rPr>
                      <w:rFonts w:ascii="Times New Roman" w:hAnsi="Times New Roman" w:cs="Times New Roman"/>
                    </w:rPr>
                    <w:t>48</w:t>
                  </w:r>
                  <w:r w:rsidR="00452C2D">
                    <w:rPr>
                      <w:rFonts w:ascii="Times New Roman" w:hAnsi="Times New Roman" w:cs="Times New Roman"/>
                    </w:rPr>
                    <w:t>%</w:t>
                  </w:r>
                  <w:r w:rsidR="00864309">
                    <w:rPr>
                      <w:rFonts w:ascii="Times New Roman" w:hAnsi="Times New Roman" w:cs="Times New Roman"/>
                    </w:rPr>
                    <w:t>;</w:t>
                  </w:r>
                </w:p>
                <w:p w:rsidR="00D34CD2" w:rsidRDefault="00864309" w:rsidP="00D34CD2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64309">
                    <w:rPr>
                      <w:rFonts w:ascii="Times New Roman" w:hAnsi="Times New Roman" w:cs="Times New Roman"/>
                    </w:rPr>
                    <w:t xml:space="preserve">Доля педагогов с высшей квалификационной категорией </w:t>
                  </w:r>
                  <w:r w:rsidR="00D96827">
                    <w:rPr>
                      <w:rFonts w:ascii="Times New Roman" w:hAnsi="Times New Roman" w:cs="Times New Roman"/>
                    </w:rPr>
                    <w:t>–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96827">
                    <w:rPr>
                      <w:rFonts w:ascii="Times New Roman" w:hAnsi="Times New Roman" w:cs="Times New Roman"/>
                    </w:rPr>
                    <w:t>17%;</w:t>
                  </w:r>
                </w:p>
                <w:p w:rsidR="00D96827" w:rsidRPr="00864309" w:rsidRDefault="00D96827" w:rsidP="00D96827">
                  <w:pPr>
                    <w:pStyle w:val="ab"/>
                    <w:spacing w:after="0" w:line="240" w:lineRule="auto"/>
                    <w:ind w:left="36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864309" w:rsidRDefault="00864309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kern w:val="24"/>
                      <w:sz w:val="22"/>
                      <w:szCs w:val="22"/>
                    </w:rPr>
                  </w:pPr>
                </w:p>
                <w:p w:rsidR="00DB0E9D" w:rsidRPr="00452C2D" w:rsidRDefault="00DB0E9D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 – техническое обеспечение.</w:t>
                  </w:r>
                </w:p>
                <w:p w:rsidR="00042027" w:rsidRDefault="00864309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>
                    <w:rPr>
                      <w:kern w:val="24"/>
                      <w:sz w:val="22"/>
                      <w:szCs w:val="22"/>
                    </w:rPr>
                    <w:t>Здание основной школы 1962 года застройки, состояние здания и помещений удовлетворительное. В</w:t>
                  </w:r>
                  <w:r w:rsidR="00D96827">
                    <w:rPr>
                      <w:kern w:val="24"/>
                      <w:sz w:val="22"/>
                      <w:szCs w:val="22"/>
                    </w:rPr>
                    <w:t xml:space="preserve"> 2016 году капитальный ремонт кровли </w:t>
                  </w:r>
                  <w:proofErr w:type="spellStart"/>
                  <w:r w:rsidR="00D96827">
                    <w:rPr>
                      <w:kern w:val="24"/>
                      <w:sz w:val="22"/>
                      <w:szCs w:val="22"/>
                    </w:rPr>
                    <w:t>пристроя</w:t>
                  </w:r>
                  <w:proofErr w:type="spellEnd"/>
                  <w:r w:rsidR="00D96827">
                    <w:rPr>
                      <w:kern w:val="24"/>
                      <w:sz w:val="22"/>
                      <w:szCs w:val="22"/>
                    </w:rPr>
                    <w:t xml:space="preserve"> и ремонт спортивного зала. </w:t>
                  </w:r>
                  <w:r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107ACD" w:rsidRPr="00452C2D" w:rsidRDefault="00107ACD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sz w:val="22"/>
                      <w:szCs w:val="22"/>
                    </w:rPr>
                  </w:pPr>
                </w:p>
                <w:p w:rsidR="00AF7EFD" w:rsidRDefault="003E6435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proofErr w:type="gramStart"/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</w:t>
                  </w:r>
                  <w:r w:rsid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– техническая</w:t>
                  </w: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оснащенность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>материалами и</w:t>
                  </w:r>
                  <w:r w:rsidR="00107ACD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оборудованием составляет </w:t>
                  </w:r>
                  <w:r w:rsidR="00107ACD">
                    <w:rPr>
                      <w:kern w:val="24"/>
                      <w:sz w:val="22"/>
                      <w:szCs w:val="22"/>
                    </w:rPr>
                    <w:t>80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%.  </w:t>
                  </w:r>
                  <w:r w:rsidR="00042027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  <w:r w:rsidR="00107ACD">
                    <w:rPr>
                      <w:kern w:val="24"/>
                      <w:sz w:val="22"/>
                      <w:szCs w:val="22"/>
                    </w:rPr>
                    <w:t xml:space="preserve">Компьютерный </w:t>
                  </w:r>
                  <w:r w:rsidR="00042027">
                    <w:rPr>
                      <w:kern w:val="24"/>
                      <w:sz w:val="22"/>
                      <w:szCs w:val="22"/>
                    </w:rPr>
                    <w:t xml:space="preserve"> кабинет оснащен: </w:t>
                  </w:r>
                  <w:r w:rsidR="00107ACD">
                    <w:rPr>
                      <w:kern w:val="24"/>
                      <w:sz w:val="22"/>
                      <w:szCs w:val="22"/>
                    </w:rPr>
                    <w:t>компьютеры</w:t>
                  </w:r>
                  <w:r w:rsidR="00042027">
                    <w:rPr>
                      <w:kern w:val="24"/>
                      <w:sz w:val="22"/>
                      <w:szCs w:val="22"/>
                    </w:rPr>
                    <w:t xml:space="preserve"> – 1</w:t>
                  </w:r>
                  <w:r w:rsidR="00107ACD">
                    <w:rPr>
                      <w:kern w:val="24"/>
                      <w:sz w:val="22"/>
                      <w:szCs w:val="22"/>
                    </w:rPr>
                    <w:t>1</w:t>
                  </w:r>
                  <w:r w:rsidR="00042027">
                    <w:rPr>
                      <w:kern w:val="24"/>
                      <w:sz w:val="22"/>
                      <w:szCs w:val="22"/>
                    </w:rPr>
                    <w:t xml:space="preserve"> шт., прин</w:t>
                  </w:r>
                  <w:r w:rsidR="00107ACD">
                    <w:rPr>
                      <w:kern w:val="24"/>
                      <w:sz w:val="22"/>
                      <w:szCs w:val="22"/>
                    </w:rPr>
                    <w:t>тер – 1 шт</w:t>
                  </w:r>
                  <w:r w:rsidR="00042027">
                    <w:rPr>
                      <w:kern w:val="24"/>
                      <w:sz w:val="22"/>
                      <w:szCs w:val="22"/>
                    </w:rPr>
                    <w:t>.</w:t>
                  </w:r>
                  <w:r w:rsidR="00107ACD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  <w:r w:rsidR="00042027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  <w:r w:rsidR="00107ACD">
                    <w:rPr>
                      <w:kern w:val="24"/>
                      <w:sz w:val="22"/>
                      <w:szCs w:val="22"/>
                    </w:rPr>
                    <w:t>Компьютеров 16 шт., принтеров – 4 шт., телевизоры – 3 шт.</w:t>
                  </w:r>
                  <w:proofErr w:type="gramEnd"/>
                </w:p>
                <w:p w:rsidR="00107ACD" w:rsidRPr="00452C2D" w:rsidRDefault="00107ACD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</w:p>
                <w:p w:rsidR="003E6435" w:rsidRDefault="003E6435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Значимые достижения учреждения:</w:t>
                  </w:r>
                </w:p>
                <w:p w:rsidR="00042027" w:rsidRDefault="00042027" w:rsidP="00042027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042027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Участие в </w:t>
                  </w:r>
                  <w:r w:rsidR="00CE048E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Международных </w:t>
                  </w:r>
                  <w:r w:rsidR="00B777B4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CE048E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конкурсах 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«</w:t>
                  </w:r>
                  <w:r w:rsidR="00B777B4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В гостях у сказки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»</w:t>
                  </w:r>
                  <w:r w:rsidR="00AF7EF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, «Звездочки России».</w:t>
                  </w:r>
                </w:p>
                <w:p w:rsidR="00042027" w:rsidRDefault="00042027" w:rsidP="00042027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Участие во Всероссийских конкурсах «</w:t>
                  </w:r>
                  <w:r w:rsidR="00B777B4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Была война…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», «</w:t>
                  </w:r>
                  <w:r w:rsidR="00B777B4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Весеннее пробуждение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»,</w:t>
                  </w:r>
                  <w:r w:rsidR="00B777B4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проект 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«</w:t>
                  </w:r>
                  <w:r w:rsidR="00B777B4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Лучшие педагоги России 2020</w:t>
                  </w:r>
                  <w:r w:rsidR="00AF7EF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»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.</w:t>
                  </w:r>
                </w:p>
                <w:p w:rsidR="00AF7EFD" w:rsidRDefault="00AF7EFD" w:rsidP="00042027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Участие в региональных конкурсах: «</w:t>
                  </w:r>
                  <w:proofErr w:type="spellStart"/>
                  <w:r w:rsidR="00B777B4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Олимпика</w:t>
                  </w:r>
                  <w:proofErr w:type="spellEnd"/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», «Бассейну Урала – чистые берега и добрососедство»</w:t>
                  </w:r>
                  <w:r w:rsidR="00B777B4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.</w:t>
                  </w:r>
                </w:p>
                <w:p w:rsidR="00AF7EFD" w:rsidRDefault="00AF7EFD" w:rsidP="00042027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Участие в муниципальных конкурсах: «</w:t>
                  </w:r>
                  <w:r w:rsidR="00B777B4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Литературная мозаика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», «</w:t>
                  </w:r>
                  <w:r w:rsidR="00B777B4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Шевченковский март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»,</w:t>
                  </w:r>
                  <w:r w:rsidR="00B777B4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онлайн марафон 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«</w:t>
                  </w:r>
                  <w:r w:rsidR="00B777B4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Чтоб дети не знали войны», «Школьная весна»</w:t>
                  </w:r>
                </w:p>
                <w:p w:rsidR="00AF7EFD" w:rsidRDefault="00AF7EFD" w:rsidP="00AF7EF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ind w:left="360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FE16FE" w:rsidRDefault="00B777B4" w:rsidP="00AF7EF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ind w:left="360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57275" cy="1495532"/>
                        <wp:effectExtent l="0" t="0" r="0" b="0"/>
                        <wp:docPr id="10" name="Рисунок 10" descr="C:\Users\Админ\Downloads\3594 Коллектив школы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дмин\Downloads\3594 Коллектив школы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9333" cy="14984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777B4"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03680" cy="1518911"/>
                        <wp:effectExtent l="0" t="0" r="0" b="0"/>
                        <wp:docPr id="12" name="Рисунок 12" descr="C:\Users\Админ\Desktop\Сертификат Учащиеся 6 класс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Админ\Desktop\Сертификат Учащиеся 6 класс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433" cy="15199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777B4"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85850" cy="1515163"/>
                        <wp:effectExtent l="0" t="0" r="0" b="0"/>
                        <wp:docPr id="13" name="Рисунок 13" descr="C:\Users\Админ\Downloads\IMG_20200518_2125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Админ\Downloads\IMG_20200518_2125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037" cy="15168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777B4">
                    <w:rPr>
                      <w:noProof/>
                    </w:rPr>
                    <w:t xml:space="preserve"> </w:t>
                  </w:r>
                  <w:bookmarkStart w:id="0" w:name="_GoBack"/>
                  <w:bookmarkEnd w:id="0"/>
                </w:p>
                <w:p w:rsidR="00FE16FE" w:rsidRPr="00042027" w:rsidRDefault="00FE16FE" w:rsidP="00AF7EF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ind w:left="360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84137D" w:rsidRDefault="0084137D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DB0E9D"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Перспективы деятельности и развития организации:</w:t>
                  </w:r>
                </w:p>
                <w:p w:rsidR="002C6DFB" w:rsidRPr="00DB0E9D" w:rsidRDefault="002C6DFB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sz w:val="22"/>
                      <w:szCs w:val="22"/>
                    </w:rPr>
                  </w:pPr>
                </w:p>
                <w:p w:rsidR="00D72991" w:rsidRPr="00D72991" w:rsidRDefault="00D72991" w:rsidP="00D72991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D72991">
                    <w:rPr>
                      <w:sz w:val="22"/>
                    </w:rPr>
                    <w:t>Повышение эффект</w:t>
                  </w:r>
                  <w:r w:rsidR="00107ACD">
                    <w:rPr>
                      <w:sz w:val="22"/>
                    </w:rPr>
                    <w:t>ивности образовательной системы</w:t>
                  </w:r>
                  <w:r w:rsidRPr="00D72991">
                    <w:rPr>
                      <w:sz w:val="22"/>
                    </w:rPr>
                    <w:t>, способствующей полноценному развитию ребёнка, в соответствии с возрастными возможностями и требованиями современного общества.</w:t>
                  </w:r>
                </w:p>
                <w:p w:rsidR="00D72991" w:rsidRDefault="00107ACD" w:rsidP="00D72991">
                  <w:pPr>
                    <w:pStyle w:val="a9"/>
                    <w:numPr>
                      <w:ilvl w:val="0"/>
                      <w:numId w:val="13"/>
                    </w:numPr>
                    <w:spacing w:after="0"/>
                    <w:ind w:left="426" w:hanging="426"/>
                    <w:jc w:val="both"/>
                    <w:textAlignment w:val="baseline"/>
                    <w:rPr>
                      <w:sz w:val="22"/>
                    </w:rPr>
                  </w:pPr>
                  <w:r>
                    <w:rPr>
                      <w:sz w:val="22"/>
                    </w:rPr>
                    <w:t>Формирование жизнеспособной личности в условиях сельской школы.</w:t>
                  </w:r>
                </w:p>
                <w:p w:rsidR="00107ACD" w:rsidRPr="00D72991" w:rsidRDefault="00107ACD" w:rsidP="00D72991">
                  <w:pPr>
                    <w:pStyle w:val="a9"/>
                    <w:numPr>
                      <w:ilvl w:val="0"/>
                      <w:numId w:val="13"/>
                    </w:numPr>
                    <w:spacing w:after="0"/>
                    <w:ind w:left="426" w:hanging="426"/>
                    <w:jc w:val="both"/>
                    <w:textAlignment w:val="baseline"/>
                    <w:rPr>
                      <w:sz w:val="22"/>
                    </w:rPr>
                  </w:pPr>
                  <w:r>
                    <w:rPr>
                      <w:sz w:val="22"/>
                    </w:rPr>
                    <w:t>Внедрение в практику работы новых подходов к образовательному процессу</w:t>
                  </w:r>
                  <w:r w:rsidR="00982B4D">
                    <w:rPr>
                      <w:sz w:val="22"/>
                    </w:rPr>
                    <w:t xml:space="preserve"> с целью активизации деятельности обучающихся в условиях реализации ФГОС НОО, ООО, СОО.</w:t>
                  </w:r>
                </w:p>
                <w:p w:rsidR="005F40DF" w:rsidRPr="00D72991" w:rsidRDefault="00D72991" w:rsidP="00D72991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D72991">
                    <w:rPr>
                      <w:sz w:val="22"/>
                    </w:rPr>
                    <w:t>Совершенствование форм взаимодействия педагогов с семьями детей.</w:t>
                  </w:r>
                </w:p>
              </w:txbxContent>
            </v:textbox>
            <w10:wrap anchorx="margin"/>
          </v:rect>
        </w:pict>
      </w:r>
      <w:r w:rsidR="00CD1DF2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3B8">
        <w:rPr>
          <w:noProof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8" type="#_x0000_t202" style="position:absolute;left:0;text-align:left;margin-left:-48.4pt;margin-top:788.7pt;width:607.8pt;height:21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" stroked="f">
            <v:textbox style="mso-fit-shape-to-text:t" inset="0,0,0,0">
              <w:txbxContent>
                <w:p w:rsidR="0073558A" w:rsidRPr="008D7546" w:rsidRDefault="0073558A" w:rsidP="0073558A">
                  <w:pPr>
                    <w:pStyle w:val="aa"/>
                    <w:rPr>
                      <w:noProof/>
                    </w:rPr>
                  </w:pPr>
                  <w:r>
                    <w:t xml:space="preserve">Рисунок </w:t>
                  </w:r>
                  <w:r w:rsidR="00A707B2">
                    <w:fldChar w:fldCharType="begin"/>
                  </w:r>
                  <w:r w:rsidR="0020375C">
                    <w:instrText xml:space="preserve"> SEQ Рисунок \* ARABIC </w:instrText>
                  </w:r>
                  <w:r w:rsidR="00A707B2">
                    <w:fldChar w:fldCharType="separate"/>
                  </w:r>
                  <w:r>
                    <w:rPr>
                      <w:noProof/>
                    </w:rPr>
                    <w:t>1</w:t>
                  </w:r>
                  <w:r w:rsidR="00A707B2">
                    <w:rPr>
                      <w:noProof/>
                    </w:rPr>
                    <w:fldChar w:fldCharType="end"/>
                  </w:r>
                </w:p>
              </w:txbxContent>
            </v:textbox>
          </v:shape>
        </w:pict>
      </w:r>
    </w:p>
    <w:sectPr w:rsidR="00D94AC3" w:rsidRPr="00DB0E9D" w:rsidSect="002E4993">
      <w:headerReference w:type="default" r:id="rId17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7F4" w:rsidRDefault="000E77F4" w:rsidP="00D94AC3">
      <w:pPr>
        <w:spacing w:after="0" w:line="240" w:lineRule="auto"/>
      </w:pPr>
      <w:r>
        <w:separator/>
      </w:r>
    </w:p>
  </w:endnote>
  <w:endnote w:type="continuationSeparator" w:id="0">
    <w:p w:rsidR="000E77F4" w:rsidRDefault="000E77F4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7F4" w:rsidRDefault="000E77F4" w:rsidP="00D94AC3">
      <w:pPr>
        <w:spacing w:after="0" w:line="240" w:lineRule="auto"/>
      </w:pPr>
      <w:r>
        <w:separator/>
      </w:r>
    </w:p>
  </w:footnote>
  <w:footnote w:type="continuationSeparator" w:id="0">
    <w:p w:rsidR="000E77F4" w:rsidRDefault="000E77F4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AC3" w:rsidRPr="00D94AC3" w:rsidRDefault="00D94AC3" w:rsidP="00D94AC3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12EE1"/>
    <w:multiLevelType w:val="hybridMultilevel"/>
    <w:tmpl w:val="3582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F2FC8"/>
    <w:multiLevelType w:val="hybridMultilevel"/>
    <w:tmpl w:val="EC6EEC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8B52694"/>
    <w:multiLevelType w:val="hybridMultilevel"/>
    <w:tmpl w:val="8EA83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476CD6"/>
    <w:multiLevelType w:val="hybridMultilevel"/>
    <w:tmpl w:val="5DD896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85645D2"/>
    <w:multiLevelType w:val="hybridMultilevel"/>
    <w:tmpl w:val="586EE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68611F4"/>
    <w:multiLevelType w:val="hybridMultilevel"/>
    <w:tmpl w:val="EA068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2E044B7"/>
    <w:multiLevelType w:val="hybridMultilevel"/>
    <w:tmpl w:val="AFCA8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BA52970"/>
    <w:multiLevelType w:val="hybridMultilevel"/>
    <w:tmpl w:val="E3BE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EC29FF"/>
    <w:multiLevelType w:val="hybridMultilevel"/>
    <w:tmpl w:val="91F05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8"/>
  </w:num>
  <w:num w:numId="5">
    <w:abstractNumId w:val="1"/>
  </w:num>
  <w:num w:numId="6">
    <w:abstractNumId w:val="7"/>
  </w:num>
  <w:num w:numId="7">
    <w:abstractNumId w:val="11"/>
  </w:num>
  <w:num w:numId="8">
    <w:abstractNumId w:val="3"/>
  </w:num>
  <w:num w:numId="9">
    <w:abstractNumId w:val="12"/>
  </w:num>
  <w:num w:numId="10">
    <w:abstractNumId w:val="2"/>
  </w:num>
  <w:num w:numId="11">
    <w:abstractNumId w:val="9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94AC3"/>
    <w:rsid w:val="00042027"/>
    <w:rsid w:val="00065306"/>
    <w:rsid w:val="00082A70"/>
    <w:rsid w:val="000905FA"/>
    <w:rsid w:val="00091F03"/>
    <w:rsid w:val="000B7BAA"/>
    <w:rsid w:val="000D3D21"/>
    <w:rsid w:val="000E080F"/>
    <w:rsid w:val="000E77F4"/>
    <w:rsid w:val="00107ACD"/>
    <w:rsid w:val="00195292"/>
    <w:rsid w:val="001B650A"/>
    <w:rsid w:val="001C12A7"/>
    <w:rsid w:val="001C7D48"/>
    <w:rsid w:val="0020375C"/>
    <w:rsid w:val="00212C05"/>
    <w:rsid w:val="002244C1"/>
    <w:rsid w:val="00246294"/>
    <w:rsid w:val="00246905"/>
    <w:rsid w:val="002C6DFB"/>
    <w:rsid w:val="002D3A23"/>
    <w:rsid w:val="002E4196"/>
    <w:rsid w:val="002E4993"/>
    <w:rsid w:val="00324FD4"/>
    <w:rsid w:val="003506E7"/>
    <w:rsid w:val="00357754"/>
    <w:rsid w:val="00365AC1"/>
    <w:rsid w:val="003B124B"/>
    <w:rsid w:val="003E4E2F"/>
    <w:rsid w:val="003E6435"/>
    <w:rsid w:val="003F22BD"/>
    <w:rsid w:val="003F23B8"/>
    <w:rsid w:val="004125DB"/>
    <w:rsid w:val="00452C2D"/>
    <w:rsid w:val="004B5AA9"/>
    <w:rsid w:val="004E30CF"/>
    <w:rsid w:val="0052068A"/>
    <w:rsid w:val="00535BE5"/>
    <w:rsid w:val="00540495"/>
    <w:rsid w:val="00546345"/>
    <w:rsid w:val="0056124B"/>
    <w:rsid w:val="00577CE1"/>
    <w:rsid w:val="005F2DF1"/>
    <w:rsid w:val="005F40DF"/>
    <w:rsid w:val="005F7F57"/>
    <w:rsid w:val="00610851"/>
    <w:rsid w:val="00616235"/>
    <w:rsid w:val="00631929"/>
    <w:rsid w:val="006368C1"/>
    <w:rsid w:val="006719B5"/>
    <w:rsid w:val="00695FD3"/>
    <w:rsid w:val="006F77EE"/>
    <w:rsid w:val="00712C3D"/>
    <w:rsid w:val="0073558A"/>
    <w:rsid w:val="007671CB"/>
    <w:rsid w:val="007723B5"/>
    <w:rsid w:val="007C4CD3"/>
    <w:rsid w:val="007D6EE8"/>
    <w:rsid w:val="00816B69"/>
    <w:rsid w:val="00820EE8"/>
    <w:rsid w:val="0084137D"/>
    <w:rsid w:val="00864309"/>
    <w:rsid w:val="008671DF"/>
    <w:rsid w:val="008674BE"/>
    <w:rsid w:val="00923A87"/>
    <w:rsid w:val="009244CC"/>
    <w:rsid w:val="009245AE"/>
    <w:rsid w:val="00954A18"/>
    <w:rsid w:val="009575F7"/>
    <w:rsid w:val="00982B4D"/>
    <w:rsid w:val="009B3330"/>
    <w:rsid w:val="00A15ECA"/>
    <w:rsid w:val="00A6493E"/>
    <w:rsid w:val="00A669D1"/>
    <w:rsid w:val="00A707B2"/>
    <w:rsid w:val="00A86EA7"/>
    <w:rsid w:val="00AB6CAA"/>
    <w:rsid w:val="00AD2367"/>
    <w:rsid w:val="00AE080F"/>
    <w:rsid w:val="00AE6F93"/>
    <w:rsid w:val="00AF0AF3"/>
    <w:rsid w:val="00AF7EFD"/>
    <w:rsid w:val="00B61363"/>
    <w:rsid w:val="00B777B4"/>
    <w:rsid w:val="00B84859"/>
    <w:rsid w:val="00B90B5C"/>
    <w:rsid w:val="00B92D4B"/>
    <w:rsid w:val="00BB30C2"/>
    <w:rsid w:val="00BC2E3D"/>
    <w:rsid w:val="00BC37ED"/>
    <w:rsid w:val="00BC5918"/>
    <w:rsid w:val="00C5428B"/>
    <w:rsid w:val="00CD1DF2"/>
    <w:rsid w:val="00CD1F38"/>
    <w:rsid w:val="00CE048E"/>
    <w:rsid w:val="00D250E2"/>
    <w:rsid w:val="00D34CD2"/>
    <w:rsid w:val="00D40819"/>
    <w:rsid w:val="00D72991"/>
    <w:rsid w:val="00D9115E"/>
    <w:rsid w:val="00D94AC3"/>
    <w:rsid w:val="00D96827"/>
    <w:rsid w:val="00DA3A4F"/>
    <w:rsid w:val="00DB0E9D"/>
    <w:rsid w:val="00E21B16"/>
    <w:rsid w:val="00E23170"/>
    <w:rsid w:val="00E65E40"/>
    <w:rsid w:val="00E877ED"/>
    <w:rsid w:val="00EA6042"/>
    <w:rsid w:val="00ED2C38"/>
    <w:rsid w:val="00ED570B"/>
    <w:rsid w:val="00EF0B80"/>
    <w:rsid w:val="00F125DF"/>
    <w:rsid w:val="00F35182"/>
    <w:rsid w:val="00FB1501"/>
    <w:rsid w:val="00FE16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F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  <w:style w:type="character" w:styleId="ad">
    <w:name w:val="Hyperlink"/>
    <w:basedOn w:val="a0"/>
    <w:uiPriority w:val="99"/>
    <w:unhideWhenUsed/>
    <w:rsid w:val="00D7299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mailto:udarnik20@yandex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DC0D0C-21AE-46FB-A5E6-023604A74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Павел</dc:creator>
  <cp:lastModifiedBy>Админ</cp:lastModifiedBy>
  <cp:revision>8</cp:revision>
  <cp:lastPrinted>2009-01-08T12:05:00Z</cp:lastPrinted>
  <dcterms:created xsi:type="dcterms:W3CDTF">2021-01-11T09:58:00Z</dcterms:created>
  <dcterms:modified xsi:type="dcterms:W3CDTF">2021-01-12T07:07:00Z</dcterms:modified>
</cp:coreProperties>
</file>