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C3" w:rsidRPr="00DB0E9D" w:rsidRDefault="00174E37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D1DF2" w:rsidRPr="00727145" w:rsidRDefault="00727145" w:rsidP="00727145">
                  <w:pPr>
                    <w:ind w:left="360"/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  <w:r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1780713" cy="796636"/>
                        <wp:effectExtent l="19050" t="0" r="0" b="0"/>
                        <wp:docPr id="5" name="Рисунок 1" descr="C:\Users\home\Desktop\4_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me\Desktop\4_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3610" cy="797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Pr="000371FC" w:rsidRDefault="000371FC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proofErr w:type="spellEnd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автономное</w:t>
                  </w:r>
                  <w:proofErr w:type="spellEnd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учреждение</w:t>
                  </w:r>
                  <w:proofErr w:type="spellEnd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дополнительного образования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Детск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о-юношеская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спортивная школа № 4 г. Орска»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Основной вид деятельности: Дополнительное образование детей и взрослых</w:t>
                  </w:r>
                </w:p>
                <w:p w:rsidR="002C6DFB" w:rsidRPr="00FB1501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фактич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еский</w:t>
                  </w:r>
                  <w:proofErr w:type="spellEnd"/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 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19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Оре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нбургская</w:t>
                  </w:r>
                  <w:proofErr w:type="spellEnd"/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область, </w:t>
                  </w:r>
                  <w:proofErr w:type="spellStart"/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ул</w:t>
                  </w:r>
                  <w:proofErr w:type="spellEnd"/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 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Станиславского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52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«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Г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»</w:t>
                  </w: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0371FC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Шестидневная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рабочая</w:t>
                  </w:r>
                  <w:proofErr w:type="spellEnd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неделя</w:t>
                  </w:r>
                  <w:proofErr w:type="spellEnd"/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0371FC" w:rsidRDefault="000371FC" w:rsidP="000371FC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Занятия проводятся по расписанию, утвержденному директором «ДЮСШ №4» в две смены. 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2C6DFB" w:rsidRPr="00FB1501" w:rsidRDefault="000371FC" w:rsidP="000371FC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Начало учебных занятий  с 8.00. Окончание учебных занятий -20.00 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одные</w:t>
                  </w:r>
                  <w:proofErr w:type="spellEnd"/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–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воскресенье,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праздничные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,  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установленные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 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законодательством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Российской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Федерации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E4196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ководитель</w:t>
                  </w:r>
                  <w:proofErr w:type="spellEnd"/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0371F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директор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2E4196" w:rsidRDefault="000371FC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Сапсай</w:t>
                  </w:r>
                  <w:proofErr w:type="spellEnd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2C6DFB" w:rsidRPr="002C6DFB" w:rsidRDefault="000371FC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Вадим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Владимирович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CD1DF2" w:rsidRPr="00FB1501" w:rsidRDefault="000371FC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(8-3537)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37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30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40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;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Электронный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адрес:  d</w:t>
                  </w:r>
                  <w:proofErr w:type="spellStart"/>
                  <w:r w:rsidR="000508E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ush</w:t>
                  </w:r>
                  <w:proofErr w:type="spellEnd"/>
                  <w:r w:rsidR="000508E3" w:rsidRPr="000508E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-4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orsk@mail.ru</w:t>
                  </w:r>
                </w:p>
                <w:p w:rsidR="00CD1DF2" w:rsidRPr="00C338AC" w:rsidRDefault="00C338AC" w:rsidP="001B650A">
                  <w:pPr>
                    <w:jc w:val="center"/>
                    <w:rPr>
                      <w:szCs w:val="40"/>
                    </w:rPr>
                  </w:pPr>
                  <w:bookmarkStart w:id="0" w:name="_GoBack"/>
                  <w:bookmarkEnd w:id="0"/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254125" cy="1254125"/>
                        <wp:effectExtent l="19050" t="0" r="3175" b="0"/>
                        <wp:docPr id="7" name="Рисунок 1" descr="http://qrcoder.ru/code/?http%3A%2F%2Fdush-4orsk.ru&amp;4&amp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qrcoder.ru/code/?http%3A%2F%2Fdush-4orsk.ru&amp;4&amp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4125" cy="1254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452C2D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452C2D" w:rsidRPr="00452C2D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23170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Специфика учреждения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0508E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учреждение дополнительного образования </w:t>
                  </w:r>
                  <w:proofErr w:type="spellStart"/>
                  <w:r w:rsidR="000508E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физкультурно</w:t>
                  </w:r>
                  <w:proofErr w:type="spellEnd"/>
                  <w:r w:rsidR="000508E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– спортивной направленности по культивируемым видам спорта: хоккей, футбол, фигурное катание, легкая атлетика, настольный теннис.</w:t>
                  </w:r>
                </w:p>
                <w:p w:rsidR="00452C2D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452C2D" w:rsidRDefault="00B44BD8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Предоставление услуг в области дополнительного образования физкультурно-спортивной направленности, осуществление образовательного процесса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,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воспитания обучающихся.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5F40DF" w:rsidRDefault="00B44BD8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Предоставление услуг на получение общедоступного и бесплатного дополнительного образования</w:t>
                  </w:r>
                </w:p>
                <w:p w:rsidR="00452C2D" w:rsidRPr="00452C2D" w:rsidRDefault="00B44BD8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Организация отдыха и занятий, обучающихся в каникулярное время.</w:t>
                  </w:r>
                </w:p>
                <w:p w:rsidR="00A6493E" w:rsidRPr="00452C2D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="00B44BD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списочн</w:t>
                  </w:r>
                  <w:r w:rsidR="00B44BD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ый состав детей в учреждении – 1400 человек 77 групп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5F40DF" w:rsidRPr="00452C2D" w:rsidRDefault="00A6493E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Направленность групп: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B44BD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Реализация дополнительных общеобразовательных </w:t>
                  </w:r>
                  <w:proofErr w:type="spellStart"/>
                  <w:r w:rsidR="00B44BD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общеразвивающих</w:t>
                  </w:r>
                  <w:proofErr w:type="spellEnd"/>
                  <w:r w:rsidR="00B44BD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 </w:t>
                  </w:r>
                  <w:proofErr w:type="spellStart"/>
                  <w:r w:rsidR="00B44BD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предпрофессиональных</w:t>
                  </w:r>
                  <w:proofErr w:type="spellEnd"/>
                  <w:r w:rsidR="00B44BD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программ осуществляется в группах:</w:t>
                  </w:r>
                </w:p>
                <w:p w:rsidR="005F40DF" w:rsidRPr="00452C2D" w:rsidRDefault="00B44BD8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Группы спортивно-оздоровительные</w:t>
                  </w:r>
                  <w:r w:rsidR="0053627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– </w:t>
                  </w:r>
                  <w:r w:rsidR="005F40DF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F0714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27</w:t>
                  </w:r>
                  <w:r w:rsidR="005F40DF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групп;</w:t>
                  </w:r>
                  <w:r w:rsidR="0053627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558 </w:t>
                  </w:r>
                  <w:proofErr w:type="spellStart"/>
                  <w:r w:rsidR="0053627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обуч-ся</w:t>
                  </w:r>
                  <w:proofErr w:type="spellEnd"/>
                </w:p>
                <w:p w:rsidR="00357754" w:rsidRPr="0053627A" w:rsidRDefault="0053627A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группы  базового уровня сложности 1-6года обучения – 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F0714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45групп;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768 </w:t>
                  </w:r>
                  <w:proofErr w:type="spellStart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обуч-ся</w:t>
                  </w:r>
                  <w:proofErr w:type="spellEnd"/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  <w:r w:rsidR="005F40DF" w:rsidRPr="00452C2D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</w:p>
                <w:p w:rsidR="0053627A" w:rsidRPr="0053627A" w:rsidRDefault="0053627A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53627A">
                    <w:rPr>
                      <w:sz w:val="22"/>
                      <w:szCs w:val="22"/>
                    </w:rPr>
                    <w:t>Группы углубленного уровня сложности</w:t>
                  </w:r>
                  <w:r>
                    <w:rPr>
                      <w:sz w:val="22"/>
                      <w:szCs w:val="22"/>
                    </w:rPr>
                    <w:t xml:space="preserve"> –  </w:t>
                  </w:r>
                  <w:r w:rsidR="00F0714B">
                    <w:rPr>
                      <w:sz w:val="22"/>
                      <w:szCs w:val="22"/>
                    </w:rPr>
                    <w:t>5</w:t>
                  </w:r>
                  <w:r>
                    <w:rPr>
                      <w:sz w:val="22"/>
                      <w:szCs w:val="22"/>
                    </w:rPr>
                    <w:t xml:space="preserve">групп 74 </w:t>
                  </w:r>
                  <w:proofErr w:type="spellStart"/>
                  <w:r>
                    <w:rPr>
                      <w:sz w:val="22"/>
                      <w:szCs w:val="22"/>
                    </w:rPr>
                    <w:t>обуч-ся</w:t>
                  </w:r>
                  <w:proofErr w:type="spellEnd"/>
                  <w:r>
                    <w:rPr>
                      <w:sz w:val="22"/>
                      <w:szCs w:val="22"/>
                    </w:rPr>
                    <w:t>.</w:t>
                  </w:r>
                </w:p>
                <w:p w:rsidR="005F40DF" w:rsidRPr="00452C2D" w:rsidRDefault="003577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357754" w:rsidRPr="00452C2D" w:rsidRDefault="0053627A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Тренера-преподаватели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отделение хоккей-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9 человек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84137D" w:rsidRPr="00452C2D" w:rsidRDefault="0053627A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ru-RU"/>
                    </w:rPr>
                    <w:t>Тренера-преподаватели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отделение футбол -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4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человека)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84137D" w:rsidRPr="00452C2D" w:rsidRDefault="0053627A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ru-RU"/>
                    </w:rPr>
                    <w:t>Тренера-преподаватели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отделение легкая атлетика-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6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5F40DF" w:rsidRPr="00452C2D">
                    <w:rPr>
                      <w:rFonts w:ascii="Times New Roman" w:hAnsi="Times New Roman" w:cs="Times New Roman"/>
                    </w:rPr>
                    <w:t>человек</w:t>
                  </w:r>
                  <w:proofErr w:type="spellEnd"/>
                  <w:r w:rsidR="005F40DF" w:rsidRPr="00452C2D"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84137D" w:rsidRPr="00452C2D" w:rsidRDefault="0053627A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ru-RU"/>
                    </w:rPr>
                    <w:t>Тренера-преподаватели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отделение фигурное катание -</w:t>
                  </w:r>
                  <w:r w:rsidR="00357754" w:rsidRPr="00452C2D"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>человек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а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>),</w:t>
                  </w:r>
                </w:p>
                <w:p w:rsidR="0084137D" w:rsidRPr="00452C2D" w:rsidRDefault="0053627A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ru-RU"/>
                    </w:rPr>
                    <w:t>Тренера-преподаватели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отделение настольного тенниса-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(1 </w:t>
                  </w:r>
                  <w:proofErr w:type="spellStart"/>
                  <w:r w:rsidR="005F40DF" w:rsidRPr="00452C2D">
                    <w:rPr>
                      <w:rFonts w:ascii="Times New Roman" w:hAnsi="Times New Roman" w:cs="Times New Roman"/>
                    </w:rPr>
                    <w:t>человек</w:t>
                  </w:r>
                  <w:proofErr w:type="spellEnd"/>
                  <w:r w:rsidR="005F40DF" w:rsidRPr="00452C2D">
                    <w:rPr>
                      <w:rFonts w:ascii="Times New Roman" w:hAnsi="Times New Roman" w:cs="Times New Roman"/>
                    </w:rPr>
                    <w:t>)</w:t>
                  </w:r>
                  <w:r w:rsidR="00357754" w:rsidRPr="00452C2D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212C05" w:rsidRPr="00452C2D" w:rsidRDefault="0053627A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Инструктора по физической культуре – (</w:t>
                  </w:r>
                  <w:r w:rsidR="00F62E57">
                    <w:rPr>
                      <w:rFonts w:ascii="Times New Roman" w:hAnsi="Times New Roman" w:cs="Times New Roman"/>
                      <w:lang w:val="ru-RU"/>
                    </w:rPr>
                    <w:t>1 человек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)</w:t>
                  </w:r>
                  <w:r w:rsidR="00357754" w:rsidRPr="00452C2D">
                    <w:rPr>
                      <w:rFonts w:ascii="Times New Roman" w:hAnsi="Times New Roman" w:cs="Times New Roman"/>
                      <w:lang w:val="ru-RU"/>
                    </w:rPr>
                    <w:t>.</w:t>
                  </w:r>
                </w:p>
                <w:p w:rsidR="00212C05" w:rsidRPr="00452C2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="00F62E57">
                    <w:rPr>
                      <w:rFonts w:ascii="Times New Roman" w:hAnsi="Times New Roman" w:cs="Times New Roman"/>
                      <w:lang w:val="ru-RU"/>
                    </w:rPr>
                    <w:t>м – 87</w:t>
                  </w:r>
                  <w:r w:rsidRPr="00452C2D">
                    <w:rPr>
                      <w:rFonts w:ascii="Times New Roman" w:hAnsi="Times New Roman" w:cs="Times New Roman"/>
                    </w:rPr>
                    <w:t>%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со средним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  <w:r w:rsidR="00F62E57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F62E57">
                    <w:rPr>
                      <w:rFonts w:ascii="Times New Roman" w:hAnsi="Times New Roman" w:cs="Times New Roman"/>
                      <w:lang w:val="ru-RU"/>
                    </w:rPr>
                    <w:t>13</w:t>
                  </w:r>
                  <w:r w:rsidRPr="00452C2D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5F40DF" w:rsidRPr="00452C2D" w:rsidRDefault="00212C05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 xml:space="preserve">и первой квалификационными категориями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86%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DB0E9D" w:rsidRPr="00452C2D" w:rsidRDefault="000508E3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>
                    <w:rPr>
                      <w:kern w:val="24"/>
                      <w:sz w:val="22"/>
                      <w:szCs w:val="22"/>
                    </w:rPr>
                    <w:t xml:space="preserve">«ДЮСШ № 4» открылась в 1985 году, своей базы не имеет.  </w:t>
                  </w:r>
                  <w:r w:rsidR="00F62E57">
                    <w:rPr>
                      <w:kern w:val="24"/>
                      <w:sz w:val="22"/>
                      <w:szCs w:val="22"/>
                    </w:rPr>
                    <w:t>Основная деятельность на базе Дворца спорта «Юбилейный»</w:t>
                  </w:r>
                  <w:r w:rsidR="00B62B3F">
                    <w:rPr>
                      <w:kern w:val="24"/>
                      <w:sz w:val="22"/>
                      <w:szCs w:val="22"/>
                    </w:rPr>
                    <w:t xml:space="preserve">, а также </w:t>
                  </w:r>
                  <w:r w:rsidR="00F62E57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B62B3F">
                    <w:rPr>
                      <w:kern w:val="24"/>
                      <w:sz w:val="22"/>
                      <w:szCs w:val="22"/>
                    </w:rPr>
                    <w:t xml:space="preserve">учебно-тренировочные занятия  проводятся: </w:t>
                  </w:r>
                  <w:r w:rsidR="00F62E57">
                    <w:rPr>
                      <w:kern w:val="24"/>
                      <w:sz w:val="22"/>
                      <w:szCs w:val="22"/>
                    </w:rPr>
                    <w:t>ФОК, стадион «Юбилейный», стадион «Северный», на базах СОШ №№ 4,15,24,25,29,31,32,43,50,52(по договорам безвозмездного пользования муниципальным имуществом)</w:t>
                  </w:r>
                  <w:r w:rsidR="00B62B3F">
                    <w:rPr>
                      <w:kern w:val="24"/>
                      <w:sz w:val="22"/>
                      <w:szCs w:val="22"/>
                    </w:rPr>
                    <w:t>. С</w:t>
                  </w:r>
                  <w:r w:rsidR="00DB0E9D" w:rsidRPr="00452C2D">
                    <w:rPr>
                      <w:kern w:val="24"/>
                      <w:sz w:val="22"/>
                      <w:szCs w:val="22"/>
                    </w:rPr>
                    <w:t>остояние здания и помещений удовлетв</w:t>
                  </w:r>
                  <w:r w:rsidR="00B62B3F">
                    <w:rPr>
                      <w:kern w:val="24"/>
                      <w:sz w:val="22"/>
                      <w:szCs w:val="22"/>
                    </w:rPr>
                    <w:t xml:space="preserve">орительное. 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</w:t>
                  </w:r>
                  <w:r w:rsidR="0084137D"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оборудованием с</w:t>
                  </w:r>
                  <w:r w:rsidR="00B62B3F">
                    <w:rPr>
                      <w:kern w:val="24"/>
                      <w:sz w:val="22"/>
                      <w:szCs w:val="22"/>
                    </w:rPr>
                    <w:t>оставляет</w:t>
                  </w:r>
                  <w:r w:rsidR="00082147">
                    <w:rPr>
                      <w:kern w:val="24"/>
                      <w:sz w:val="22"/>
                      <w:szCs w:val="22"/>
                    </w:rPr>
                    <w:t xml:space="preserve"> 70%</w:t>
                  </w:r>
                  <w:r w:rsidR="00B62B3F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.</w:t>
                  </w:r>
                </w:p>
                <w:p w:rsidR="00ED2C38" w:rsidRPr="00F0714B" w:rsidRDefault="003E6435" w:rsidP="00F0714B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  <w:r w:rsidRPr="00F0714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5F40DF" w:rsidRPr="00452C2D" w:rsidRDefault="003E6435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За </w:t>
                  </w:r>
                  <w:r w:rsidR="00A507A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отличную организацию физкультурно-оздоровительной и воспитательной работы среди детей и подростков, высокие достижения воспитанников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образовательная организация зане</w:t>
                  </w:r>
                  <w:r w:rsidR="007C3C8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сена  на Доску почета Октябрьского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района </w:t>
                  </w:r>
                  <w:proofErr w:type="gramStart"/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</w:t>
                  </w:r>
                  <w:proofErr w:type="gramEnd"/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 Орска.</w:t>
                  </w:r>
                </w:p>
                <w:p w:rsidR="005F40DF" w:rsidRDefault="007C3C87" w:rsidP="00ED2C38">
                  <w:pPr>
                    <w:pStyle w:val="a9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  <w:r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drawing>
                      <wp:inline distT="0" distB="0" distL="0" distR="0">
                        <wp:extent cx="1081688" cy="1404000"/>
                        <wp:effectExtent l="19050" t="0" r="4162" b="0"/>
                        <wp:docPr id="3" name="Рисунок 1" descr="C:\Users\home\Desktop\Учебная работа\ПРЕЗЕНТАЦИЯ ДЮСШ №4\Свидетельств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me\Desktop\Учебная работа\ПРЕЗЕНТАЦИЯ ДЮСШ №4\Свидетельств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688" cy="14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137D" w:rsidRDefault="0084137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B0E9D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2C6DFB" w:rsidRPr="00DB0E9D" w:rsidRDefault="002C6DFB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sz w:val="22"/>
                      <w:szCs w:val="22"/>
                    </w:rPr>
                  </w:pPr>
                </w:p>
                <w:p w:rsidR="0084137D" w:rsidRPr="00A507A3" w:rsidRDefault="002C6DFB" w:rsidP="00A507A3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</w:t>
                  </w:r>
                  <w:r w:rsidR="002D3A23" w:rsidRP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роведение </w:t>
                  </w:r>
                  <w:proofErr w:type="spellStart"/>
                  <w:r w:rsid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ремонтно</w:t>
                  </w:r>
                  <w:proofErr w:type="spellEnd"/>
                  <w:r w:rsid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– профилактических работ </w:t>
                  </w:r>
                  <w:r w:rsidR="00E23170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в соответствии с санитарными и техническими требованиями </w:t>
                  </w:r>
                  <w:r w:rsid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 созданию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безопасных условий 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пребывания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для </w:t>
                  </w:r>
                  <w:r w:rsidR="00A507A3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обучающихся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и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работ</w:t>
                  </w:r>
                  <w:r w:rsidR="00E23170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ников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A507A3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УДО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84137D" w:rsidRPr="00452C2D" w:rsidRDefault="00A507A3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Организация деятельности городской площадки по методическому, организационному сопровождению деятельности городских спортивных мероприятий и ШСК по оказанию 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консультативной помощи </w:t>
                  </w:r>
                  <w:r w:rsidR="0008214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в разработке и проектирование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дополнительных </w:t>
                  </w:r>
                  <w:r w:rsidR="0008214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общеобразовательных </w:t>
                  </w:r>
                  <w:proofErr w:type="spellStart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общеразвивающих</w:t>
                  </w:r>
                  <w:proofErr w:type="spellEnd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программ физкультурно-спортивной направленности</w:t>
                  </w:r>
                  <w:r w:rsidR="0008214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по видам спорта и ОФП</w:t>
                  </w:r>
                  <w:r w:rsidR="00ED2C3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5F40DF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p w:rsidR="005F40DF" w:rsidRPr="001C7D48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4E3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2E4993">
      <w:headerReference w:type="default" r:id="rId13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346" w:rsidRDefault="00393346" w:rsidP="00D94AC3">
      <w:pPr>
        <w:spacing w:after="0" w:line="240" w:lineRule="auto"/>
      </w:pPr>
      <w:r>
        <w:separator/>
      </w:r>
    </w:p>
  </w:endnote>
  <w:endnote w:type="continuationSeparator" w:id="0">
    <w:p w:rsidR="00393346" w:rsidRDefault="00393346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346" w:rsidRDefault="00393346" w:rsidP="00D94AC3">
      <w:pPr>
        <w:spacing w:after="0" w:line="240" w:lineRule="auto"/>
      </w:pPr>
      <w:r>
        <w:separator/>
      </w:r>
    </w:p>
  </w:footnote>
  <w:footnote w:type="continuationSeparator" w:id="0">
    <w:p w:rsidR="00393346" w:rsidRDefault="00393346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D46F9"/>
    <w:multiLevelType w:val="hybridMultilevel"/>
    <w:tmpl w:val="1AB03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9"/>
  </w:num>
  <w:num w:numId="5">
    <w:abstractNumId w:val="2"/>
  </w:num>
  <w:num w:numId="6">
    <w:abstractNumId w:val="8"/>
  </w:num>
  <w:num w:numId="7">
    <w:abstractNumId w:val="12"/>
  </w:num>
  <w:num w:numId="8">
    <w:abstractNumId w:val="4"/>
  </w:num>
  <w:num w:numId="9">
    <w:abstractNumId w:val="13"/>
  </w:num>
  <w:num w:numId="10">
    <w:abstractNumId w:val="3"/>
  </w:num>
  <w:num w:numId="11">
    <w:abstractNumId w:val="10"/>
  </w:num>
  <w:num w:numId="12">
    <w:abstractNumId w:val="6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D94AC3"/>
    <w:rsid w:val="000371FC"/>
    <w:rsid w:val="000508E3"/>
    <w:rsid w:val="00065306"/>
    <w:rsid w:val="00082147"/>
    <w:rsid w:val="00082A70"/>
    <w:rsid w:val="000905FA"/>
    <w:rsid w:val="00091F03"/>
    <w:rsid w:val="000B7BAA"/>
    <w:rsid w:val="000D3D21"/>
    <w:rsid w:val="000E080F"/>
    <w:rsid w:val="00174E37"/>
    <w:rsid w:val="0018008B"/>
    <w:rsid w:val="00195292"/>
    <w:rsid w:val="001B650A"/>
    <w:rsid w:val="001C12A7"/>
    <w:rsid w:val="001C7D48"/>
    <w:rsid w:val="001F3EA2"/>
    <w:rsid w:val="00212C05"/>
    <w:rsid w:val="002244C1"/>
    <w:rsid w:val="00246294"/>
    <w:rsid w:val="00246905"/>
    <w:rsid w:val="002C6DFB"/>
    <w:rsid w:val="002D3A23"/>
    <w:rsid w:val="002E4196"/>
    <w:rsid w:val="002E4993"/>
    <w:rsid w:val="003506E7"/>
    <w:rsid w:val="003526A3"/>
    <w:rsid w:val="00357754"/>
    <w:rsid w:val="00365AC1"/>
    <w:rsid w:val="003756EE"/>
    <w:rsid w:val="00376EC6"/>
    <w:rsid w:val="00393346"/>
    <w:rsid w:val="003E4E2F"/>
    <w:rsid w:val="003E6435"/>
    <w:rsid w:val="003F22BD"/>
    <w:rsid w:val="003F23B8"/>
    <w:rsid w:val="004125DB"/>
    <w:rsid w:val="00452C2D"/>
    <w:rsid w:val="004B5AA9"/>
    <w:rsid w:val="0052068A"/>
    <w:rsid w:val="00535BE5"/>
    <w:rsid w:val="0053627A"/>
    <w:rsid w:val="00540495"/>
    <w:rsid w:val="00546345"/>
    <w:rsid w:val="0056124B"/>
    <w:rsid w:val="0056260E"/>
    <w:rsid w:val="00577CE1"/>
    <w:rsid w:val="005F2DF1"/>
    <w:rsid w:val="005F40DF"/>
    <w:rsid w:val="005F7F57"/>
    <w:rsid w:val="00616235"/>
    <w:rsid w:val="00631929"/>
    <w:rsid w:val="006368C1"/>
    <w:rsid w:val="006719B5"/>
    <w:rsid w:val="006F77EE"/>
    <w:rsid w:val="006F7FCF"/>
    <w:rsid w:val="00712C3D"/>
    <w:rsid w:val="00723C4C"/>
    <w:rsid w:val="00727145"/>
    <w:rsid w:val="0073558A"/>
    <w:rsid w:val="007723B5"/>
    <w:rsid w:val="007C3C87"/>
    <w:rsid w:val="007C4CD3"/>
    <w:rsid w:val="007D6EE8"/>
    <w:rsid w:val="00816B69"/>
    <w:rsid w:val="0084137D"/>
    <w:rsid w:val="00855957"/>
    <w:rsid w:val="008671DF"/>
    <w:rsid w:val="008674BE"/>
    <w:rsid w:val="00885888"/>
    <w:rsid w:val="00887B88"/>
    <w:rsid w:val="00891D80"/>
    <w:rsid w:val="00912D5D"/>
    <w:rsid w:val="00923A87"/>
    <w:rsid w:val="009244CC"/>
    <w:rsid w:val="009245AE"/>
    <w:rsid w:val="00954A18"/>
    <w:rsid w:val="009B3330"/>
    <w:rsid w:val="009E1C23"/>
    <w:rsid w:val="00A15ECA"/>
    <w:rsid w:val="00A22BBC"/>
    <w:rsid w:val="00A507A3"/>
    <w:rsid w:val="00A6493E"/>
    <w:rsid w:val="00A669D1"/>
    <w:rsid w:val="00A86EA7"/>
    <w:rsid w:val="00AB6CAA"/>
    <w:rsid w:val="00AC4142"/>
    <w:rsid w:val="00AD2367"/>
    <w:rsid w:val="00AE080F"/>
    <w:rsid w:val="00AE6F93"/>
    <w:rsid w:val="00AF0AF3"/>
    <w:rsid w:val="00B44BD8"/>
    <w:rsid w:val="00B61363"/>
    <w:rsid w:val="00B62B3F"/>
    <w:rsid w:val="00B84859"/>
    <w:rsid w:val="00B90B5C"/>
    <w:rsid w:val="00BB30C2"/>
    <w:rsid w:val="00BC2E3D"/>
    <w:rsid w:val="00BC5918"/>
    <w:rsid w:val="00C20CAA"/>
    <w:rsid w:val="00C338AC"/>
    <w:rsid w:val="00C5428B"/>
    <w:rsid w:val="00CD1DF2"/>
    <w:rsid w:val="00CD6787"/>
    <w:rsid w:val="00D2080D"/>
    <w:rsid w:val="00D250E2"/>
    <w:rsid w:val="00D40819"/>
    <w:rsid w:val="00D9115E"/>
    <w:rsid w:val="00D94AC3"/>
    <w:rsid w:val="00DA3A4F"/>
    <w:rsid w:val="00DB0E9D"/>
    <w:rsid w:val="00DE4BD0"/>
    <w:rsid w:val="00E21B16"/>
    <w:rsid w:val="00E23170"/>
    <w:rsid w:val="00E41C52"/>
    <w:rsid w:val="00E65E40"/>
    <w:rsid w:val="00EC3A92"/>
    <w:rsid w:val="00ED2C38"/>
    <w:rsid w:val="00ED570B"/>
    <w:rsid w:val="00EF0B80"/>
    <w:rsid w:val="00F0714B"/>
    <w:rsid w:val="00F125DF"/>
    <w:rsid w:val="00F35182"/>
    <w:rsid w:val="00F62E57"/>
    <w:rsid w:val="00F82906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98495-B026-48BF-A6FA-664945791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home</cp:lastModifiedBy>
  <cp:revision>10</cp:revision>
  <cp:lastPrinted>2009-01-08T12:05:00Z</cp:lastPrinted>
  <dcterms:created xsi:type="dcterms:W3CDTF">2021-01-12T03:09:00Z</dcterms:created>
  <dcterms:modified xsi:type="dcterms:W3CDTF">2021-01-12T06:16:00Z</dcterms:modified>
</cp:coreProperties>
</file>