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7B17FF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3D02B2" w:rsidP="00843331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618681" cy="1618681"/>
                        <wp:effectExtent l="19050" t="0" r="569" b="0"/>
                        <wp:docPr id="3" name="Рисунок 1" descr="E:\гномик\гномик\изображение_viber_2020-12-30_13-15-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гномик\гномик\изображение_viber_2020-12-30_13-15-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3263" cy="16232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E32987" w:rsidRDefault="00CD1DF2" w:rsidP="008E4FA1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дошкольное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образовательное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Детский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сад №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48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общеразвивающего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вида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с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приоритетным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осуществлением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 </w:t>
                  </w:r>
                  <w:r w:rsidR="00E3298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художественно-эстетического развития воспитанников «Гномик»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г. </w:t>
                  </w:r>
                  <w:proofErr w:type="spellStart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Орска</w:t>
                  </w:r>
                  <w:proofErr w:type="spellEnd"/>
                  <w:r w:rsidR="00E3298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»</w:t>
                  </w:r>
                </w:p>
                <w:p w:rsidR="002C6DFB" w:rsidRPr="0094449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46242</w:t>
                  </w:r>
                  <w:r w:rsidR="00F667EB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ул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. </w:t>
                  </w:r>
                  <w:proofErr w:type="gramStart"/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Советская</w:t>
                  </w:r>
                  <w:proofErr w:type="gramEnd"/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/Энгельса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д.88/36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10,5 и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12 часов,     кратковременного-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установленные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E4196" w:rsidRDefault="00944491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Вискова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2C6DFB" w:rsidRPr="002C6DFB" w:rsidRDefault="00944491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Марина Анатольевна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944491" w:rsidRDefault="002C6DFB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(8-3537) 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26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64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 w:rsid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21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hyperlink r:id="rId9" w:history="1">
                    <w:r w:rsidR="00944491" w:rsidRPr="00F60DC0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en-US"/>
                      </w:rPr>
                      <w:t>mavi</w:t>
                    </w:r>
                    <w:r w:rsidR="00944491" w:rsidRPr="00F60DC0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ru-RU"/>
                      </w:rPr>
                      <w:t>1977</w:t>
                    </w:r>
                    <w:r w:rsidR="00944491" w:rsidRPr="00F60DC0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>@mail.ru</w:t>
                    </w:r>
                  </w:hyperlink>
                  <w:r w:rsidR="00944491" w:rsidRPr="0094449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</w:p>
                <w:p w:rsidR="00CD1DF2" w:rsidRPr="00CD1DF2" w:rsidRDefault="00944491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038225" cy="1038225"/>
                        <wp:effectExtent l="0" t="0" r="0" b="0"/>
                        <wp:docPr id="5" name="Рисунок 5" descr="C:\Users\Марина\Desktop\qr-code48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Марина\Desktop\qr-code48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8225" cy="1038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Pr="003D02B2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учреждения: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26E45" w:rsidRPr="003D02B2">
                    <w:rPr>
                      <w:sz w:val="22"/>
                      <w:szCs w:val="22"/>
                    </w:rPr>
                    <w:t>предоставление бесплатного и общедоступного дошкольного образования в соответствии с Федеральным государственным образовательным стандартом дошкольного образования, а также присмотр и уход за детьми.</w:t>
                  </w:r>
                </w:p>
                <w:p w:rsidR="00452C2D" w:rsidRPr="003D02B2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Pr="003D02B2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Pr="003D02B2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1C7D48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</w:t>
                  </w:r>
                  <w:r w:rsidR="00326E45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2</w:t>
                  </w:r>
                  <w:r w:rsidR="001C7D48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лет до прекра</w:t>
                  </w:r>
                  <w:r w:rsidR="00452C2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3D02B2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3D02B2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26E45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88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списочный состав детей в учреждении – </w:t>
                  </w:r>
                  <w:r w:rsidR="00326E45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130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326E45" w:rsidRPr="003D02B2" w:rsidRDefault="003D02B2" w:rsidP="003D02B2">
                  <w:pPr>
                    <w:spacing w:after="0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ru-RU"/>
                    </w:rPr>
                    <w:t>Направленность групп</w:t>
                  </w:r>
                  <w:r w:rsidR="00326E45" w:rsidRPr="003D02B2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326E45" w:rsidRPr="003D02B2" w:rsidRDefault="003D02B2" w:rsidP="00326E45">
                  <w:pPr>
                    <w:pStyle w:val="ab"/>
                    <w:numPr>
                      <w:ilvl w:val="0"/>
                      <w:numId w:val="2"/>
                    </w:numPr>
                    <w:spacing w:after="0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3 группы </w:t>
                  </w:r>
                  <w:proofErr w:type="spellStart"/>
                  <w:r>
                    <w:rPr>
                      <w:rFonts w:ascii="Times New Roman" w:hAnsi="Times New Roman" w:cs="Times New Roman"/>
                      <w:lang w:val="ru-RU"/>
                    </w:rPr>
                    <w:t>общеразвивающей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направленности</w:t>
                  </w:r>
                </w:p>
                <w:p w:rsidR="005F40DF" w:rsidRPr="003D02B2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b/>
                      <w:lang w:val="ru-RU"/>
                    </w:rPr>
                    <w:t>Состав педагогических кадров:</w:t>
                  </w:r>
                </w:p>
                <w:p w:rsidR="0084137D" w:rsidRPr="003D02B2" w:rsidRDefault="005F40DF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музыкальный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руководитель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84137D" w:rsidRPr="003D02B2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</w:rPr>
                    <w:t xml:space="preserve"> педагог – психолог (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3D02B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F40DF" w:rsidRPr="003D02B2"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84137D" w:rsidRPr="003D02B2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="005F40DF" w:rsidRPr="003D02B2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="005F40DF" w:rsidRPr="003D02B2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5F40DF" w:rsidRPr="003D02B2">
                    <w:rPr>
                      <w:rFonts w:ascii="Times New Roman" w:hAnsi="Times New Roman" w:cs="Times New Roman"/>
                    </w:rPr>
                    <w:t>)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212C05" w:rsidRPr="003D02B2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воспитатели (</w:t>
                  </w:r>
                  <w:r w:rsidR="00D544B0" w:rsidRPr="003D02B2">
                    <w:rPr>
                      <w:rFonts w:ascii="Times New Roman" w:hAnsi="Times New Roman" w:cs="Times New Roman"/>
                      <w:lang w:val="ru-RU"/>
                    </w:rPr>
                    <w:t>3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 человек</w:t>
                  </w:r>
                  <w:r w:rsidR="00D544B0" w:rsidRPr="003D02B2"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bookmarkStart w:id="0" w:name="_GoBack"/>
                  <w:bookmarkEnd w:id="0"/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).</w:t>
                  </w:r>
                </w:p>
                <w:p w:rsidR="00212C05" w:rsidRPr="003D02B2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b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3D02B2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м – </w:t>
                  </w:r>
                  <w:r w:rsidR="00944491" w:rsidRPr="003D02B2">
                    <w:rPr>
                      <w:rFonts w:ascii="Times New Roman" w:hAnsi="Times New Roman" w:cs="Times New Roman"/>
                      <w:lang w:val="ru-RU"/>
                    </w:rPr>
                    <w:t>40</w:t>
                  </w:r>
                  <w:r w:rsidRPr="003D02B2">
                    <w:rPr>
                      <w:rFonts w:ascii="Times New Roman" w:hAnsi="Times New Roman" w:cs="Times New Roman"/>
                    </w:rPr>
                    <w:t>%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3D02B2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D02B2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Pr="003D02B2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944491" w:rsidRPr="003D02B2">
                    <w:rPr>
                      <w:rFonts w:ascii="Times New Roman" w:hAnsi="Times New Roman" w:cs="Times New Roman"/>
                      <w:lang w:val="ru-RU"/>
                    </w:rPr>
                    <w:t>60</w:t>
                  </w:r>
                  <w:r w:rsidRPr="003D02B2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3D02B2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 w:rsidRPr="003D02B2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3D02B2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944491" w:rsidRPr="003D02B2">
                    <w:rPr>
                      <w:rFonts w:ascii="Times New Roman" w:hAnsi="Times New Roman" w:cs="Times New Roman"/>
                      <w:lang w:val="ru-RU"/>
                    </w:rPr>
                    <w:t>60</w:t>
                  </w:r>
                  <w:r w:rsidR="00452C2D" w:rsidRPr="003D02B2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3D02B2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3D02B2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 w:rsidRPr="003D02B2">
                    <w:rPr>
                      <w:kern w:val="24"/>
                      <w:sz w:val="22"/>
                      <w:szCs w:val="22"/>
                    </w:rPr>
                    <w:t>Учреждение 19</w:t>
                  </w:r>
                  <w:r w:rsidR="00AF1251">
                    <w:rPr>
                      <w:kern w:val="24"/>
                      <w:sz w:val="22"/>
                      <w:szCs w:val="22"/>
                    </w:rPr>
                    <w:t>11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 xml:space="preserve"> года застройки,</w:t>
                  </w:r>
                  <w:r w:rsidR="004D7974">
                    <w:rPr>
                      <w:kern w:val="24"/>
                      <w:sz w:val="22"/>
                      <w:szCs w:val="22"/>
                    </w:rPr>
                    <w:t xml:space="preserve"> детский сад функционирует с 1962 года</w:t>
                  </w:r>
                  <w:proofErr w:type="gramStart"/>
                  <w:r w:rsidR="004D7974">
                    <w:rPr>
                      <w:kern w:val="24"/>
                      <w:sz w:val="22"/>
                      <w:szCs w:val="22"/>
                    </w:rPr>
                    <w:t>.</w:t>
                  </w:r>
                  <w:proofErr w:type="gramEnd"/>
                  <w:r w:rsidRPr="003D02B2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4D7974">
                    <w:rPr>
                      <w:kern w:val="24"/>
                      <w:sz w:val="22"/>
                      <w:szCs w:val="22"/>
                    </w:rPr>
                    <w:t>С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 xml:space="preserve">остояние здания и помещений удовлетворительное. </w:t>
                  </w:r>
                  <w:r w:rsidR="008E4FA1" w:rsidRPr="003D02B2">
                    <w:rPr>
                      <w:kern w:val="24"/>
                      <w:sz w:val="22"/>
                      <w:szCs w:val="22"/>
                    </w:rPr>
                    <w:t>Ежегодно  производится</w:t>
                  </w:r>
                  <w:r w:rsidR="00326E45" w:rsidRPr="003D02B2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8E4FA1" w:rsidRPr="003D02B2">
                    <w:rPr>
                      <w:kern w:val="24"/>
                      <w:sz w:val="22"/>
                      <w:szCs w:val="22"/>
                    </w:rPr>
                    <w:t>косметический ремонт помещений ДОУ.</w:t>
                  </w:r>
                </w:p>
                <w:p w:rsidR="003E6435" w:rsidRPr="003D02B2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kern w:val="24"/>
                      <w:sz w:val="22"/>
                      <w:szCs w:val="22"/>
                    </w:rPr>
                    <w:t>Материально</w:t>
                  </w:r>
                  <w:r w:rsidR="00452C2D" w:rsidRPr="003D02B2">
                    <w:rPr>
                      <w:b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3D02B2">
                    <w:rPr>
                      <w:b/>
                      <w:kern w:val="24"/>
                      <w:sz w:val="22"/>
                      <w:szCs w:val="22"/>
                    </w:rPr>
                    <w:t xml:space="preserve"> оснащенность</w:t>
                  </w:r>
                  <w:r w:rsidRPr="003D02B2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3D02B2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>оборудованием составляет 80%.  Группы</w:t>
                  </w:r>
                  <w:r w:rsidR="00D544B0" w:rsidRPr="003D02B2">
                    <w:rPr>
                      <w:kern w:val="24"/>
                      <w:sz w:val="22"/>
                      <w:szCs w:val="22"/>
                    </w:rPr>
                    <w:t xml:space="preserve"> оснащены</w:t>
                  </w:r>
                  <w:r w:rsidRPr="003D02B2">
                    <w:rPr>
                      <w:kern w:val="24"/>
                      <w:sz w:val="22"/>
                      <w:szCs w:val="22"/>
                    </w:rPr>
                    <w:t xml:space="preserve"> дидактическими материалами, наглядными пособиями для обучения, воспитания </w:t>
                  </w:r>
                  <w:r w:rsidR="00944491" w:rsidRPr="003D02B2">
                    <w:rPr>
                      <w:kern w:val="24"/>
                      <w:sz w:val="22"/>
                      <w:szCs w:val="22"/>
                    </w:rPr>
                    <w:t>детей раннего и дошкольного возраста</w:t>
                  </w:r>
                </w:p>
                <w:p w:rsidR="003E6435" w:rsidRPr="003D02B2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326E45" w:rsidRPr="003D02B2" w:rsidRDefault="008E4FA1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sz w:val="22"/>
                      <w:szCs w:val="22"/>
                    </w:rPr>
                    <w:t>Победитель</w:t>
                  </w:r>
                  <w:r w:rsidR="00326E45" w:rsidRPr="003D02B2">
                    <w:rPr>
                      <w:sz w:val="22"/>
                      <w:szCs w:val="22"/>
                    </w:rPr>
                    <w:t xml:space="preserve"> </w:t>
                  </w:r>
                  <w:r w:rsidRPr="003D02B2">
                    <w:rPr>
                      <w:sz w:val="22"/>
                      <w:szCs w:val="22"/>
                    </w:rPr>
                    <w:t>м</w:t>
                  </w:r>
                  <w:r w:rsidR="00326E45" w:rsidRPr="003D02B2">
                    <w:rPr>
                      <w:sz w:val="22"/>
                      <w:szCs w:val="22"/>
                    </w:rPr>
                    <w:t xml:space="preserve">униципального конкурса социально значимых проектов «Мы этой памяти верны», </w:t>
                  </w:r>
                  <w:r w:rsidR="00843331" w:rsidRPr="003D02B2">
                    <w:rPr>
                      <w:sz w:val="22"/>
                      <w:szCs w:val="22"/>
                    </w:rPr>
                    <w:t xml:space="preserve">Управление образования администрации </w:t>
                  </w:r>
                  <w:proofErr w:type="gramStart"/>
                  <w:r w:rsidR="00843331" w:rsidRPr="003D02B2">
                    <w:rPr>
                      <w:sz w:val="22"/>
                      <w:szCs w:val="22"/>
                    </w:rPr>
                    <w:t>г</w:t>
                  </w:r>
                  <w:proofErr w:type="gramEnd"/>
                  <w:r w:rsidR="00843331" w:rsidRPr="003D02B2">
                    <w:rPr>
                      <w:sz w:val="22"/>
                      <w:szCs w:val="22"/>
                    </w:rPr>
                    <w:t>. Орска, 2020</w:t>
                  </w:r>
                </w:p>
                <w:p w:rsidR="00ED2C38" w:rsidRPr="003D02B2" w:rsidRDefault="00326E45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sz w:val="22"/>
                      <w:szCs w:val="22"/>
                    </w:rPr>
                    <w:t>Победитель II место в I Региональной научно-практической конференции дошкольников «Совенок», ГБУ «Региональный центр развития образования Оренбургской области», 2020 г</w:t>
                  </w:r>
                </w:p>
                <w:p w:rsidR="005F40DF" w:rsidRPr="003D02B2" w:rsidRDefault="00843331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Педагоги и воспитанники ДОУ являются постоянными участниками и победителями муниципальных, региональных, всероссийских и международных конкурсов</w:t>
                  </w:r>
                  <w:r w:rsidR="003E6435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3D02B2" w:rsidRPr="003D02B2" w:rsidRDefault="003D02B2" w:rsidP="003D02B2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5F40DF" w:rsidRPr="003D02B2" w:rsidRDefault="008F7238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1048972" cy="1524336"/>
                        <wp:effectExtent l="19050" t="0" r="0" b="0"/>
                        <wp:docPr id="4" name="Рисунок 1" descr="E:\визитка электр журнал\грамоты\изображение_viber_2020-12-30_12-45-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визитка электр журнал\грамоты\изображение_viber_2020-12-30_12-45-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949" cy="1522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D02B2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 w:val="22"/>
                      <w:szCs w:val="22"/>
                    </w:rPr>
                    <w:t xml:space="preserve">  </w:t>
                  </w:r>
                  <w:r w:rsidRPr="003D02B2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1075107" cy="1520428"/>
                        <wp:effectExtent l="19050" t="0" r="0" b="0"/>
                        <wp:docPr id="8" name="Рисунок 2" descr="E:\визитка электр журнал\грамоты\Туменбаева А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визитка электр журнал\грамоты\Туменбаева А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7965" cy="1524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D02B2">
                    <w:rPr>
                      <w:noProof/>
                      <w:sz w:val="22"/>
                      <w:szCs w:val="22"/>
                    </w:rPr>
                    <w:t xml:space="preserve">  </w:t>
                  </w:r>
                  <w:r w:rsidRPr="003D02B2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>
                        <wp:extent cx="1064526" cy="1504605"/>
                        <wp:effectExtent l="19050" t="0" r="2274" b="0"/>
                        <wp:docPr id="9" name="Рисунок 3" descr="E:\визитка электр журнал\грамоты\c6d5c3c6f66959c50c0c6d1bfd0828d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E:\визитка электр журнал\грамоты\c6d5c3c6f66959c50c0c6d1bfd0828d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8168" cy="1509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D02B2" w:rsidRDefault="003D02B2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2C6DFB" w:rsidRPr="003D02B2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b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84137D" w:rsidRPr="003D02B2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proofErr w:type="spellStart"/>
                  <w:proofErr w:type="gramStart"/>
                  <w:r w:rsidR="002D3A23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ремонтно</w:t>
                  </w:r>
                  <w:proofErr w:type="spellEnd"/>
                  <w:r w:rsidR="002D3A23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профилактических</w:t>
                  </w:r>
                  <w:proofErr w:type="gramEnd"/>
                  <w:r w:rsidR="002D3A23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работ </w:t>
                  </w:r>
                  <w:r w:rsidR="00E23170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3D02B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3D02B2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 w:rsidRPr="003D02B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5F40DF" w:rsidRPr="003D02B2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  <w:szCs w:val="22"/>
                    </w:rPr>
                  </w:pPr>
                </w:p>
                <w:p w:rsidR="00843331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  <w:p w:rsidR="00843331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  <w:p w:rsidR="00843331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  <w:p w:rsidR="00843331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  <w:p w:rsidR="00843331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  <w:p w:rsidR="00843331" w:rsidRPr="001C7D48" w:rsidRDefault="00843331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B17FF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r w:rsidR="007B17FF">
                    <w:fldChar w:fldCharType="begin"/>
                  </w:r>
                  <w:r w:rsidR="007A2D1A">
                    <w:instrText xml:space="preserve"> SEQ Рисунок \* ARABIC </w:instrText>
                  </w:r>
                  <w:r w:rsidR="007B17FF">
                    <w:fldChar w:fldCharType="separate"/>
                  </w:r>
                  <w:r>
                    <w:rPr>
                      <w:noProof/>
                    </w:rPr>
                    <w:t>1</w:t>
                  </w:r>
                  <w:r w:rsidR="007B17FF">
                    <w:rPr>
                      <w:noProof/>
                    </w:rPr>
                    <w:fldChar w:fldCharType="end"/>
                  </w:r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6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A2D1A" w:rsidRDefault="007A2D1A" w:rsidP="00D94AC3">
      <w:pPr>
        <w:spacing w:after="0" w:line="240" w:lineRule="auto"/>
      </w:pPr>
      <w:r>
        <w:separator/>
      </w:r>
    </w:p>
  </w:endnote>
  <w:endnote w:type="continuationSeparator" w:id="0">
    <w:p w:rsidR="007A2D1A" w:rsidRDefault="007A2D1A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A2D1A" w:rsidRDefault="007A2D1A" w:rsidP="00D94AC3">
      <w:pPr>
        <w:spacing w:after="0" w:line="240" w:lineRule="auto"/>
      </w:pPr>
      <w:r>
        <w:separator/>
      </w:r>
    </w:p>
  </w:footnote>
  <w:footnote w:type="continuationSeparator" w:id="0">
    <w:p w:rsidR="007A2D1A" w:rsidRDefault="007A2D1A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774053"/>
    <w:multiLevelType w:val="hybridMultilevel"/>
    <w:tmpl w:val="F432AF4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5"/>
  </w:num>
  <w:num w:numId="3">
    <w:abstractNumId w:val="7"/>
  </w:num>
  <w:num w:numId="4">
    <w:abstractNumId w:val="9"/>
  </w:num>
  <w:num w:numId="5">
    <w:abstractNumId w:val="2"/>
  </w:num>
  <w:num w:numId="6">
    <w:abstractNumId w:val="8"/>
  </w:num>
  <w:num w:numId="7">
    <w:abstractNumId w:val="12"/>
  </w:num>
  <w:num w:numId="8">
    <w:abstractNumId w:val="4"/>
  </w:num>
  <w:num w:numId="9">
    <w:abstractNumId w:val="13"/>
  </w:num>
  <w:num w:numId="10">
    <w:abstractNumId w:val="3"/>
  </w:num>
  <w:num w:numId="11">
    <w:abstractNumId w:val="10"/>
  </w:num>
  <w:num w:numId="12">
    <w:abstractNumId w:val="6"/>
  </w:num>
  <w:num w:numId="13">
    <w:abstractNumId w:val="0"/>
  </w:num>
  <w:num w:numId="1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65306"/>
    <w:rsid w:val="00082A70"/>
    <w:rsid w:val="000905FA"/>
    <w:rsid w:val="00091F03"/>
    <w:rsid w:val="000B7BAA"/>
    <w:rsid w:val="000D3D21"/>
    <w:rsid w:val="000E080F"/>
    <w:rsid w:val="00195292"/>
    <w:rsid w:val="001B650A"/>
    <w:rsid w:val="001C12A7"/>
    <w:rsid w:val="001C7D48"/>
    <w:rsid w:val="00212C05"/>
    <w:rsid w:val="002244C1"/>
    <w:rsid w:val="00235846"/>
    <w:rsid w:val="00246294"/>
    <w:rsid w:val="00246905"/>
    <w:rsid w:val="002C6DFB"/>
    <w:rsid w:val="002D3A23"/>
    <w:rsid w:val="002E4196"/>
    <w:rsid w:val="002E4993"/>
    <w:rsid w:val="00326E45"/>
    <w:rsid w:val="003506E7"/>
    <w:rsid w:val="00357754"/>
    <w:rsid w:val="00365AC1"/>
    <w:rsid w:val="003D02B2"/>
    <w:rsid w:val="003E4E2F"/>
    <w:rsid w:val="003E6435"/>
    <w:rsid w:val="003F22BD"/>
    <w:rsid w:val="003F23B8"/>
    <w:rsid w:val="004125DB"/>
    <w:rsid w:val="004301EA"/>
    <w:rsid w:val="00452C2D"/>
    <w:rsid w:val="004B5AA9"/>
    <w:rsid w:val="004D7974"/>
    <w:rsid w:val="0052068A"/>
    <w:rsid w:val="00535BE5"/>
    <w:rsid w:val="00540495"/>
    <w:rsid w:val="00546345"/>
    <w:rsid w:val="00552E3B"/>
    <w:rsid w:val="0056124B"/>
    <w:rsid w:val="00577CE1"/>
    <w:rsid w:val="005F2DF1"/>
    <w:rsid w:val="005F40DF"/>
    <w:rsid w:val="005F7F57"/>
    <w:rsid w:val="00616235"/>
    <w:rsid w:val="00631929"/>
    <w:rsid w:val="006368C1"/>
    <w:rsid w:val="006719B5"/>
    <w:rsid w:val="006F77EE"/>
    <w:rsid w:val="00712C3D"/>
    <w:rsid w:val="0073558A"/>
    <w:rsid w:val="007723B5"/>
    <w:rsid w:val="007A2D1A"/>
    <w:rsid w:val="007B17FF"/>
    <w:rsid w:val="007C4CD3"/>
    <w:rsid w:val="007D6EE8"/>
    <w:rsid w:val="00816B69"/>
    <w:rsid w:val="0084137D"/>
    <w:rsid w:val="00843331"/>
    <w:rsid w:val="008671DF"/>
    <w:rsid w:val="008674BE"/>
    <w:rsid w:val="008E4FA1"/>
    <w:rsid w:val="008F7238"/>
    <w:rsid w:val="00923A87"/>
    <w:rsid w:val="009244CC"/>
    <w:rsid w:val="009245AE"/>
    <w:rsid w:val="00944491"/>
    <w:rsid w:val="00954A18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AF1251"/>
    <w:rsid w:val="00B61363"/>
    <w:rsid w:val="00B67050"/>
    <w:rsid w:val="00B84859"/>
    <w:rsid w:val="00B90B5C"/>
    <w:rsid w:val="00BB30C2"/>
    <w:rsid w:val="00BC2E3D"/>
    <w:rsid w:val="00BC5918"/>
    <w:rsid w:val="00C5428B"/>
    <w:rsid w:val="00C5543D"/>
    <w:rsid w:val="00CD1DF2"/>
    <w:rsid w:val="00D250E2"/>
    <w:rsid w:val="00D40819"/>
    <w:rsid w:val="00D544B0"/>
    <w:rsid w:val="00D82229"/>
    <w:rsid w:val="00D9115E"/>
    <w:rsid w:val="00D94AC3"/>
    <w:rsid w:val="00DA3A4F"/>
    <w:rsid w:val="00DB0E9D"/>
    <w:rsid w:val="00E21B16"/>
    <w:rsid w:val="00E23170"/>
    <w:rsid w:val="00E32987"/>
    <w:rsid w:val="00E65E40"/>
    <w:rsid w:val="00ED2C38"/>
    <w:rsid w:val="00ED570B"/>
    <w:rsid w:val="00EF0B80"/>
    <w:rsid w:val="00F125DF"/>
    <w:rsid w:val="00F35182"/>
    <w:rsid w:val="00F667EB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94449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gif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mailto:mavi1977@mail.ru" TargetMode="External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51B7E9-0338-4361-AAF0-33E157D21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Елена</cp:lastModifiedBy>
  <cp:revision>22</cp:revision>
  <cp:lastPrinted>2009-01-08T12:05:00Z</cp:lastPrinted>
  <dcterms:created xsi:type="dcterms:W3CDTF">2020-12-23T13:32:00Z</dcterms:created>
  <dcterms:modified xsi:type="dcterms:W3CDTF">2020-12-30T08:45:00Z</dcterms:modified>
</cp:coreProperties>
</file>