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601966" w:rsidP="00DB0E9D">
      <w:pPr>
        <w:spacing w:after="0" w:line="240" w:lineRule="auto"/>
        <w:jc w:val="both"/>
        <w:rPr>
          <w:noProof/>
          <w:lang w:eastAsia="uk-U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0" r="1905" b="0"/>
                <wp:wrapNone/>
                <wp:docPr id="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170166" w:rsidRDefault="00170166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US"/>
                              </w:rPr>
                            </w:pPr>
                          </w:p>
                          <w:p w:rsidR="00154480" w:rsidRDefault="00170166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  <w:drawing>
                                <wp:inline distT="0" distB="0" distL="0" distR="0" wp14:anchorId="64AB012D" wp14:editId="0F58F6D7">
                                  <wp:extent cx="3120750" cy="179468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c4cb75b4df136992ae8aa4eff668fb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8761" cy="1793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</w:pPr>
                          </w:p>
                          <w:p w:rsidR="00CD1DF2" w:rsidRPr="0024663D" w:rsidRDefault="0024663D" w:rsidP="002466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 обше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образовательное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автономн</w:t>
                            </w:r>
                            <w:r w:rsidR="005E5D2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ое учреждение </w:t>
                            </w:r>
                            <w:r w:rsidR="005E5D2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 «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Средняя общеобразовательная школа № 5 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г. Орска</w:t>
                            </w:r>
                            <w:r w:rsidR="006136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им. Жантаса Бахитжановчиа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Жолдинова</w:t>
                            </w:r>
                          </w:p>
                          <w:p w:rsidR="0061365B" w:rsidRPr="0061365B" w:rsidRDefault="00CD1DF2" w:rsidP="0061365B">
                            <w:pPr>
                              <w:pStyle w:val="ad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365B">
                              <w:rPr>
                                <w:rFonts w:ascii="Times New Roman" w:hAnsi="Times New Roman" w:cs="Times New Roman"/>
                                <w:b/>
                              </w:rPr>
                              <w:t>Юридический</w:t>
                            </w:r>
                            <w:r w:rsidR="0061365B" w:rsidRPr="0061365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адрес:</w:t>
                            </w:r>
                          </w:p>
                          <w:p w:rsidR="0061365B" w:rsidRPr="0061365B" w:rsidRDefault="0061365B" w:rsidP="0061365B">
                            <w:pPr>
                              <w:pStyle w:val="ad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365B">
                              <w:rPr>
                                <w:rFonts w:ascii="Times New Roman" w:hAnsi="Times New Roman" w:cs="Times New Roman"/>
                              </w:rPr>
                              <w:t>462435, г. Орск, Оренбургская область, пер. Больничный д. 20,</w:t>
                            </w:r>
                          </w:p>
                          <w:p w:rsidR="002C6DFB" w:rsidRPr="0061365B" w:rsidRDefault="0061365B" w:rsidP="006136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Фактический адрес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6136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462435</w:t>
                            </w:r>
                            <w:r w:rsidR="00CD1DF2" w:rsidRPr="006136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г. Орск, Оренбургская область, </w:t>
                            </w:r>
                            <w:r w:rsidRPr="006136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пер. Больничный д. 5,</w:t>
                            </w:r>
                          </w:p>
                          <w:p w:rsidR="00E23170" w:rsidRPr="00FB1501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 работы учреждения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170166" w:rsidRPr="00E1407E" w:rsidRDefault="00170166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C6DFB" w:rsidRPr="0061365B" w:rsidRDefault="002C6DFB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136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Пятидневная рабочая неделя.</w:t>
                            </w:r>
                          </w:p>
                          <w:p w:rsidR="002C6DFB" w:rsidRPr="0061365B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136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Рабочие дни: понедельник – пятница. </w:t>
                            </w:r>
                            <w:r w:rsidR="00E23170" w:rsidRPr="006136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Группы функционируют в режиме полного дня -12 часов,     </w:t>
                            </w:r>
                          </w:p>
                          <w:p w:rsidR="002C6DFB" w:rsidRPr="0061365B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136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Выходные дни - суббота, воскресенье и праздничные дни,  установленные  законодательством Российской Федерации.</w:t>
                            </w:r>
                          </w:p>
                          <w:p w:rsidR="002E4196" w:rsidRDefault="00CD1DF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136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6136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директор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1365B" w:rsidRDefault="0061365B" w:rsidP="006136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Панфёров Евгений Юрьевич</w:t>
                            </w:r>
                          </w:p>
                          <w:p w:rsidR="0061365B" w:rsidRDefault="0061365B" w:rsidP="006136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Руководитель структурного подразделения :</w:t>
                            </w:r>
                          </w:p>
                          <w:p w:rsidR="002C6DFB" w:rsidRPr="0061365B" w:rsidRDefault="0061365B" w:rsidP="006136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Вибе Юлия Владимимровна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CD1DF2" w:rsidRPr="00FB1501" w:rsidRDefault="002C6DFB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Телефо</w:t>
                            </w:r>
                            <w:r w:rsidR="00BE6FD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н: </w:t>
                            </w:r>
                            <w:r w:rsidR="00BE6FD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(8-3537) 40-14-31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Электронный адрес:  </w:t>
                            </w:r>
                            <w:r w:rsidR="00CB181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kojina</w:t>
                            </w:r>
                            <w:r w:rsidR="00CB181D" w:rsidRPr="00CB181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_78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@mail.ru</w:t>
                            </w:r>
                          </w:p>
                          <w:p w:rsidR="00CD1DF2" w:rsidRPr="00E1407E" w:rsidRDefault="00E1407E" w:rsidP="001B650A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</w:rPr>
                              <w:drawing>
                                <wp:inline distT="0" distB="0" distL="0" distR="0">
                                  <wp:extent cx="1017767" cy="1017767"/>
                                  <wp:effectExtent l="0" t="0" r="0" b="0"/>
                                  <wp:docPr id="3" name="Рисунок 3" descr="C:\Users\user\Desktop\qr-cod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qr-cod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803" cy="101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pw1wIAAMM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170166" w:rsidRDefault="00170166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en-US"/>
                        </w:rPr>
                      </w:pPr>
                    </w:p>
                    <w:p w:rsidR="00154480" w:rsidRDefault="00170166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bCs/>
                          <w:noProof/>
                          <w:color w:val="000000" w:themeColor="text1"/>
                          <w:kern w:val="24"/>
                          <w:sz w:val="16"/>
                          <w:szCs w:val="40"/>
                        </w:rPr>
                        <w:drawing>
                          <wp:inline distT="0" distB="0" distL="0" distR="0" wp14:anchorId="64AB012D" wp14:editId="0F58F6D7">
                            <wp:extent cx="3120750" cy="179468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c4cb75b4df136992ae8aa4eff668f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8761" cy="1793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</w:rPr>
                      </w:pPr>
                    </w:p>
                    <w:p w:rsidR="00CD1DF2" w:rsidRPr="0024663D" w:rsidRDefault="0024663D" w:rsidP="002466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 обше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образовательное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автономн</w:t>
                      </w:r>
                      <w:r w:rsidR="005E5D2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ое учреждение </w:t>
                      </w:r>
                      <w:r w:rsidR="005E5D2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 «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Средняя общеобразовательная школа № 5 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г. Орска</w:t>
                      </w:r>
                      <w:r w:rsidR="006136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им. Жантаса Бахитжановчиа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Жолдинова</w:t>
                      </w:r>
                    </w:p>
                    <w:p w:rsidR="0061365B" w:rsidRPr="0061365B" w:rsidRDefault="00CD1DF2" w:rsidP="0061365B">
                      <w:pPr>
                        <w:pStyle w:val="ad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365B">
                        <w:rPr>
                          <w:rFonts w:ascii="Times New Roman" w:hAnsi="Times New Roman" w:cs="Times New Roman"/>
                          <w:b/>
                        </w:rPr>
                        <w:t>Юридический</w:t>
                      </w:r>
                      <w:r w:rsidR="0061365B" w:rsidRPr="0061365B">
                        <w:rPr>
                          <w:rFonts w:ascii="Times New Roman" w:hAnsi="Times New Roman" w:cs="Times New Roman"/>
                          <w:b/>
                        </w:rPr>
                        <w:t xml:space="preserve"> адрес:</w:t>
                      </w:r>
                    </w:p>
                    <w:p w:rsidR="0061365B" w:rsidRPr="0061365B" w:rsidRDefault="0061365B" w:rsidP="0061365B">
                      <w:pPr>
                        <w:pStyle w:val="ad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1365B">
                        <w:rPr>
                          <w:rFonts w:ascii="Times New Roman" w:hAnsi="Times New Roman" w:cs="Times New Roman"/>
                        </w:rPr>
                        <w:t>462435, г. Орск, Оренбургская область, пер. Больничный д. 20,</w:t>
                      </w:r>
                    </w:p>
                    <w:p w:rsidR="002C6DFB" w:rsidRPr="0061365B" w:rsidRDefault="0061365B" w:rsidP="0061365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Фактический адрес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6136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462435</w:t>
                      </w:r>
                      <w:r w:rsidR="00CD1DF2" w:rsidRPr="006136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г. Орск, Оренбургская область, </w:t>
                      </w:r>
                      <w:r w:rsidRPr="006136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пер. Больничный д. 5,</w:t>
                      </w:r>
                    </w:p>
                    <w:p w:rsidR="00E23170" w:rsidRPr="00FB1501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 работы учреждения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FB15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</w:p>
                    <w:p w:rsidR="00170166" w:rsidRPr="00E1407E" w:rsidRDefault="00170166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2C6DFB" w:rsidRPr="0061365B" w:rsidRDefault="002C6DFB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136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Пятидневная рабочая неделя.</w:t>
                      </w:r>
                    </w:p>
                    <w:p w:rsidR="002C6DFB" w:rsidRPr="0061365B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136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Рабочие дни: понедельник – пятница. </w:t>
                      </w:r>
                      <w:r w:rsidR="00E23170" w:rsidRPr="006136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Группы функционируют в режиме полного дня -12 часов,     </w:t>
                      </w:r>
                    </w:p>
                    <w:p w:rsidR="002C6DFB" w:rsidRPr="0061365B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136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Выходные дни - суббота, воскресенье и праздничные дни,  установленные  законодательством Российской Федерации.</w:t>
                      </w:r>
                    </w:p>
                    <w:p w:rsidR="002E4196" w:rsidRDefault="00CD1DF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136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6136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директор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1365B" w:rsidRDefault="0061365B" w:rsidP="006136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Панфёров Евгений Юрьевич</w:t>
                      </w:r>
                    </w:p>
                    <w:p w:rsidR="0061365B" w:rsidRDefault="0061365B" w:rsidP="006136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Руководитель структурного подразделения :</w:t>
                      </w:r>
                    </w:p>
                    <w:p w:rsidR="002C6DFB" w:rsidRPr="0061365B" w:rsidRDefault="0061365B" w:rsidP="006136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Вибе Юлия Владимимровна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CD1DF2" w:rsidRPr="00FB1501" w:rsidRDefault="002C6DFB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Телефо</w:t>
                      </w:r>
                      <w:r w:rsidR="00BE6FD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н: </w:t>
                      </w:r>
                      <w:r w:rsidR="00BE6FD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(8-3537) 40-14-31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Электронный адрес:  </w:t>
                      </w:r>
                      <w:r w:rsidR="00CB181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kojina</w:t>
                      </w:r>
                      <w:r w:rsidR="00CB181D" w:rsidRPr="00CB181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_78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@mail.ru</w:t>
                      </w:r>
                    </w:p>
                    <w:p w:rsidR="00CD1DF2" w:rsidRPr="00E1407E" w:rsidRDefault="00E1407E" w:rsidP="001B650A">
                      <w:pPr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</w:rPr>
                        <w:drawing>
                          <wp:inline distT="0" distB="0" distL="0" distR="0">
                            <wp:extent cx="1017767" cy="1017767"/>
                            <wp:effectExtent l="0" t="0" r="0" b="0"/>
                            <wp:docPr id="3" name="Рисунок 3" descr="C:\Users\user\Desktop\qr-cod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qr-cod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803" cy="101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C6DFB">
        <w:rPr>
          <w:noProof/>
        </w:rPr>
        <w:drawing>
          <wp:anchor distT="0" distB="0" distL="114300" distR="114300" simplePos="0" relativeHeight="251700224" behindDoc="0" locked="0" layoutInCell="1" allowOverlap="1" wp14:anchorId="426D4D01" wp14:editId="762FF26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9525" t="9525" r="1206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452C2D" w:rsidRP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23170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Специфика учреждения</w:t>
                            </w: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53C5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предоставление бесплатного и общедоступного дошкольного образования в соответствии с Федеральным государственным образовательным стандартом</w:t>
                            </w:r>
                            <w:r w:rsidR="0040619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дошкольного образования, а также присмотр и уход за детьми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52C2D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</w:t>
                            </w:r>
                            <w:r w:rsidR="0024663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л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уги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2C2D" w:rsidRDefault="00A6493E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услуг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5F40DF" w:rsidRDefault="002C6DFB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возрасте от </w:t>
                            </w:r>
                            <w:r w:rsidR="00A811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лет до прекра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отношений,</w:t>
                            </w:r>
                          </w:p>
                          <w:p w:rsidR="00452C2D" w:rsidRPr="00452C2D" w:rsidRDefault="00452C2D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дополнительные образовательные услуги, в том числе платные образовательные услуги</w:t>
                            </w:r>
                            <w:r w:rsidR="002C6DF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6493E" w:rsidRPr="00452C2D" w:rsidRDefault="00A649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A811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0 мест, списочный состав детей в учреждении – </w:t>
                            </w:r>
                            <w:r w:rsidR="00A811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116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человек. </w:t>
                            </w:r>
                          </w:p>
                          <w:p w:rsidR="005F40DF" w:rsidRPr="00452C2D" w:rsidRDefault="00A6493E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Направленность групп: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F40DF" w:rsidRPr="00452C2D" w:rsidRDefault="00A6493E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группы</w:t>
                            </w:r>
                            <w:r w:rsidR="00A811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общеразвивающей 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направленности </w:t>
                            </w:r>
                            <w:r w:rsidR="005F40DF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A811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="005F40DF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групп</w:t>
                            </w:r>
                            <w:r w:rsidR="00A811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ы</w:t>
                            </w:r>
                            <w:r w:rsidR="005F40DF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5F40DF" w:rsidRPr="00452C2D" w:rsidRDefault="00357754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Состав педагогических кадров:</w:t>
                            </w:r>
                          </w:p>
                          <w:p w:rsidR="0084137D" w:rsidRPr="00452C2D" w:rsidRDefault="005F40DF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музыкальный руководитель (1 человек),</w:t>
                            </w:r>
                          </w:p>
                          <w:p w:rsidR="0084137D" w:rsidRPr="00A811AE" w:rsidRDefault="00357754" w:rsidP="00A811AE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811AE">
                              <w:rPr>
                                <w:rFonts w:ascii="Times New Roman" w:hAnsi="Times New Roman" w:cs="Times New Roman"/>
                              </w:rPr>
                              <w:t>старший воспитатель</w:t>
                            </w:r>
                            <w:r w:rsidR="005F40DF" w:rsidRPr="00A811AE">
                              <w:rPr>
                                <w:rFonts w:ascii="Times New Roman" w:hAnsi="Times New Roman" w:cs="Times New Roman"/>
                              </w:rPr>
                              <w:t xml:space="preserve"> (1 человек)</w:t>
                            </w:r>
                            <w:r w:rsidRPr="00A811AE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212C05" w:rsidRPr="00452C2D" w:rsidRDefault="00357754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воспитатели (</w:t>
                            </w:r>
                            <w:r w:rsidR="00A811AE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человек).</w:t>
                            </w:r>
                          </w:p>
                          <w:p w:rsidR="00212C05" w:rsidRPr="00452C2D" w:rsidRDefault="00212C05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452C2D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высшим профессиональным образованием – </w:t>
                            </w:r>
                            <w:r w:rsidR="00145E14">
                              <w:rPr>
                                <w:rFonts w:ascii="Times New Roman" w:hAnsi="Times New Roman" w:cs="Times New Roman"/>
                              </w:rPr>
                              <w:t>83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452C2D" w:rsidRPr="00452C2D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со средним профессиональным образованием – </w:t>
                            </w:r>
                            <w:r w:rsidR="00145E14"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%.</w:t>
                            </w:r>
                          </w:p>
                          <w:p w:rsidR="005F40DF" w:rsidRPr="00452C2D" w:rsidRDefault="00212C05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высшей 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</w:rPr>
                              <w:t xml:space="preserve">и первой квалификационными категориями 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145E14">
                              <w:rPr>
                                <w:rFonts w:ascii="Times New Roman" w:hAnsi="Times New Roman" w:cs="Times New Roman"/>
                              </w:rPr>
                              <w:t>67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  <w:p w:rsidR="00DB0E9D" w:rsidRPr="00452C2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0E9D" w:rsidRPr="00452C2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Учреждение 19</w:t>
                            </w:r>
                            <w:r w:rsidR="00145E14">
                              <w:rPr>
                                <w:kern w:val="24"/>
                                <w:sz w:val="22"/>
                                <w:szCs w:val="22"/>
                              </w:rPr>
                              <w:t>63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года застройки, состояние здания и помещений удовлетворительное. В 201</w:t>
                            </w:r>
                            <w:r w:rsidR="00145E14">
                              <w:rPr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году произведен </w:t>
                            </w:r>
                            <w:r w:rsidR="00145E14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капитальный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ремонт</w:t>
                            </w:r>
                            <w:r w:rsidR="00145E14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здания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E6435" w:rsidRPr="00452C2D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материалами и</w:t>
                            </w:r>
                            <w:r w:rsidR="0084137D"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оборудованием составляет </w:t>
                            </w:r>
                            <w:r w:rsidR="0035071B">
                              <w:rPr>
                                <w:kern w:val="24"/>
                                <w:sz w:val="22"/>
                                <w:szCs w:val="22"/>
                              </w:rPr>
                              <w:t>89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%.  Группы оснащены оргтехникой, компьютерами, дидактическими материалами, наглядными пособиями для обучения, воспитания</w:t>
                            </w:r>
                            <w:r w:rsidR="00011223">
                              <w:rPr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="00716737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Музыкальный зал оснащён проектором, ноутбуком, магнитофоном</w:t>
                            </w:r>
                          </w:p>
                          <w:p w:rsidR="003E6435" w:rsidRPr="00452C2D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C10549" w:rsidRPr="00C10549" w:rsidRDefault="004243C7" w:rsidP="00C10549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Воспитанники учреждения являются победителями и призёрами мунципальных, всероссийских и международных конкурсов.</w:t>
                            </w:r>
                          </w:p>
                          <w:p w:rsidR="00C10549" w:rsidRDefault="00C10549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407380" cy="1990332"/>
                                  <wp:effectExtent l="0" t="0" r="0" b="0"/>
                                  <wp:docPr id="15" name="Рисунок 15" descr="C:\Users\user\Desktop\img3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img3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29" cy="1992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359673" cy="1923227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6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212" cy="1931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327868" cy="187824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96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915" cy="188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359673" cy="1923228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9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689" cy="1924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343770" cy="1900732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30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506" cy="1903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1343770" cy="1900733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95 (1)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507" cy="190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6DFB" w:rsidRPr="00C10549" w:rsidRDefault="0084137D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84137D" w:rsidRPr="00ED570B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="002D3A23" w:rsidRP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роведение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ремонтно – профилактических работ </w:t>
                            </w:r>
                            <w:r w:rsidR="00E23170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соответствии с санитарными и техническими требованиями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 созданию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воспитанников и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 w:rsidR="00E23170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ников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ДОУ.</w:t>
                            </w:r>
                          </w:p>
                          <w:p w:rsidR="0084137D" w:rsidRPr="00452C2D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Совершенствование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развивающей среды прилегающей территории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(прогулочных участков и спортивной площадки) 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соответствии с ФГОС ДО. </w:t>
                            </w:r>
                          </w:p>
                          <w:p w:rsidR="005F40DF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</w:p>
                          <w:p w:rsidR="005F40DF" w:rsidRPr="001C7D48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lYCQ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452C2D" w:rsidRP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23170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Специфика учреждения</w:t>
                      </w: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8353C5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предоставление бесплатного и общедоступного дошкольного образования в соответствии с Федеральным государственным образовательным стандартом</w:t>
                      </w:r>
                      <w:r w:rsidR="0040619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дошкольного образования, а также присмотр и уход за детьми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452C2D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</w:t>
                      </w:r>
                      <w:r w:rsidR="0024663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л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уги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2C2D" w:rsidRDefault="00A6493E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услуг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F40DF" w:rsidRDefault="002C6DFB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возрасте от </w:t>
                      </w:r>
                      <w:r w:rsidR="00A811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лет до прекра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отношений,</w:t>
                      </w:r>
                    </w:p>
                    <w:p w:rsidR="00452C2D" w:rsidRPr="00452C2D" w:rsidRDefault="00452C2D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дополнительные образовательные услуги, в том числе платные образовательные услуги</w:t>
                      </w:r>
                      <w:r w:rsidR="002C6DF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A6493E" w:rsidRPr="00452C2D" w:rsidRDefault="00A649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1</w:t>
                      </w:r>
                      <w:r w:rsidR="00A811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0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0 мест, списочный состав детей в учреждении – </w:t>
                      </w:r>
                      <w:r w:rsidR="00A811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116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человек. </w:t>
                      </w:r>
                    </w:p>
                    <w:p w:rsidR="005F40DF" w:rsidRPr="00452C2D" w:rsidRDefault="00A6493E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Направленность групп: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F40DF" w:rsidRPr="00452C2D" w:rsidRDefault="00A6493E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группы</w:t>
                      </w:r>
                      <w:r w:rsidR="00A811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общеразвивающей 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направленности </w:t>
                      </w:r>
                      <w:r w:rsidR="005F40DF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</w:t>
                      </w:r>
                      <w:r w:rsidR="00A811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</w:t>
                      </w:r>
                      <w:r w:rsidR="005F40DF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групп</w:t>
                      </w:r>
                      <w:r w:rsidR="00A811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ы</w:t>
                      </w:r>
                      <w:r w:rsidR="005F40DF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5F40DF" w:rsidRPr="00452C2D" w:rsidRDefault="00357754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Состав педагогических кадров:</w:t>
                      </w:r>
                    </w:p>
                    <w:p w:rsidR="0084137D" w:rsidRPr="00452C2D" w:rsidRDefault="005F40DF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музыкальный руководитель (1 человек),</w:t>
                      </w:r>
                    </w:p>
                    <w:p w:rsidR="0084137D" w:rsidRPr="00A811AE" w:rsidRDefault="00357754" w:rsidP="00A811AE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811AE">
                        <w:rPr>
                          <w:rFonts w:ascii="Times New Roman" w:hAnsi="Times New Roman" w:cs="Times New Roman"/>
                        </w:rPr>
                        <w:t>старший воспитатель</w:t>
                      </w:r>
                      <w:r w:rsidR="005F40DF" w:rsidRPr="00A811AE">
                        <w:rPr>
                          <w:rFonts w:ascii="Times New Roman" w:hAnsi="Times New Roman" w:cs="Times New Roman"/>
                        </w:rPr>
                        <w:t xml:space="preserve"> (1 человек)</w:t>
                      </w:r>
                      <w:r w:rsidRPr="00A811AE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212C05" w:rsidRPr="00452C2D" w:rsidRDefault="00357754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воспитатели (</w:t>
                      </w:r>
                      <w:r w:rsidR="00A811AE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человек).</w:t>
                      </w:r>
                    </w:p>
                    <w:p w:rsidR="00212C05" w:rsidRPr="00452C2D" w:rsidRDefault="00212C05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Уровень квалификации педагогических кадров:</w:t>
                      </w:r>
                    </w:p>
                    <w:p w:rsidR="00452C2D" w:rsidRPr="00452C2D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высшим профессиональным образованием – </w:t>
                      </w:r>
                      <w:r w:rsidR="00145E14">
                        <w:rPr>
                          <w:rFonts w:ascii="Times New Roman" w:hAnsi="Times New Roman" w:cs="Times New Roman"/>
                        </w:rPr>
                        <w:t>83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452C2D" w:rsidRPr="00452C2D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со средним профессиональным образованием – </w:t>
                      </w:r>
                      <w:r w:rsidR="00145E14">
                        <w:rPr>
                          <w:rFonts w:ascii="Times New Roman" w:hAnsi="Times New Roman" w:cs="Times New Roman"/>
                        </w:rPr>
                        <w:t>17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%.</w:t>
                      </w:r>
                    </w:p>
                    <w:p w:rsidR="005F40DF" w:rsidRPr="00452C2D" w:rsidRDefault="00212C05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высшей </w:t>
                      </w:r>
                      <w:r w:rsidR="00452C2D">
                        <w:rPr>
                          <w:rFonts w:ascii="Times New Roman" w:hAnsi="Times New Roman" w:cs="Times New Roman"/>
                        </w:rPr>
                        <w:t xml:space="preserve">и первой квалификационными категориями 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145E14">
                        <w:rPr>
                          <w:rFonts w:ascii="Times New Roman" w:hAnsi="Times New Roman" w:cs="Times New Roman"/>
                        </w:rPr>
                        <w:t>67</w:t>
                      </w:r>
                      <w:r w:rsidR="00452C2D">
                        <w:rPr>
                          <w:rFonts w:ascii="Times New Roman" w:hAnsi="Times New Roman" w:cs="Times New Roman"/>
                        </w:rPr>
                        <w:t>%</w:t>
                      </w:r>
                    </w:p>
                    <w:p w:rsidR="00DB0E9D" w:rsidRPr="00452C2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0E9D" w:rsidRPr="00452C2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Учреждение 19</w:t>
                      </w:r>
                      <w:r w:rsidR="00145E14">
                        <w:rPr>
                          <w:kern w:val="24"/>
                          <w:sz w:val="22"/>
                          <w:szCs w:val="22"/>
                        </w:rPr>
                        <w:t>63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года застройки, состояние здания и помещений удовлетворительное. В 201</w:t>
                      </w:r>
                      <w:r w:rsidR="00145E14">
                        <w:rPr>
                          <w:kern w:val="24"/>
                          <w:sz w:val="22"/>
                          <w:szCs w:val="22"/>
                        </w:rPr>
                        <w:t>3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году произведен </w:t>
                      </w:r>
                      <w:r w:rsidR="00145E14">
                        <w:rPr>
                          <w:kern w:val="24"/>
                          <w:sz w:val="22"/>
                          <w:szCs w:val="22"/>
                        </w:rPr>
                        <w:t xml:space="preserve">капитальный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ремонт</w:t>
                      </w:r>
                      <w:r w:rsidR="00145E14">
                        <w:rPr>
                          <w:kern w:val="24"/>
                          <w:sz w:val="22"/>
                          <w:szCs w:val="22"/>
                        </w:rPr>
                        <w:t xml:space="preserve"> здания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3E6435" w:rsidRPr="00452C2D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материалами и</w:t>
                      </w:r>
                      <w:r w:rsidR="0084137D"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оборудованием составляет </w:t>
                      </w:r>
                      <w:r w:rsidR="0035071B">
                        <w:rPr>
                          <w:kern w:val="24"/>
                          <w:sz w:val="22"/>
                          <w:szCs w:val="22"/>
                        </w:rPr>
                        <w:t>89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%.  Группы оснащены оргтехникой, компьютерами, дидактическими материалами, наглядными пособиями для обучения, воспитания</w:t>
                      </w:r>
                      <w:r w:rsidR="00011223">
                        <w:rPr>
                          <w:kern w:val="24"/>
                          <w:sz w:val="22"/>
                          <w:szCs w:val="22"/>
                        </w:rPr>
                        <w:t>.</w:t>
                      </w:r>
                      <w:r w:rsidR="00716737">
                        <w:rPr>
                          <w:kern w:val="24"/>
                          <w:sz w:val="22"/>
                          <w:szCs w:val="22"/>
                        </w:rPr>
                        <w:t xml:space="preserve"> Музыкальный зал оснащён проектором, ноутбуком, магнитофоном</w:t>
                      </w:r>
                    </w:p>
                    <w:p w:rsidR="003E6435" w:rsidRPr="00452C2D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C10549" w:rsidRPr="00C10549" w:rsidRDefault="004243C7" w:rsidP="00C10549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Воспитанники учреждения являются победителями и призёрами мунципальных, всероссийских и международных конкурсов.</w:t>
                      </w:r>
                    </w:p>
                    <w:p w:rsidR="00C10549" w:rsidRDefault="00C10549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407380" cy="1990332"/>
                            <wp:effectExtent l="0" t="0" r="0" b="0"/>
                            <wp:docPr id="15" name="Рисунок 15" descr="C:\Users\user\Desktop\img3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img3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029" cy="1992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359673" cy="1923227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6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212" cy="1931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327868" cy="187824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96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915" cy="1883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359673" cy="1923228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98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689" cy="1924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343770" cy="1900732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30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506" cy="1903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1343770" cy="1900733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95 (1)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507" cy="190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6DFB" w:rsidRPr="00C10549" w:rsidRDefault="0084137D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84137D" w:rsidRPr="00ED570B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="002D3A23" w:rsidRP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роведение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ремонтно – профилактических работ </w:t>
                      </w:r>
                      <w:r w:rsidR="00E23170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соответствии с санитарными и техническими требованиями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 созданию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воспитанников и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 w:rsidR="00E23170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ников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ДОУ.</w:t>
                      </w:r>
                    </w:p>
                    <w:p w:rsidR="0084137D" w:rsidRPr="00452C2D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Совершенствование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развивающей среды прилегающей территории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(прогулочных участков и спортивной площадки) 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соответствии с ФГОС ДО. </w:t>
                      </w:r>
                    </w:p>
                    <w:p w:rsidR="005F40DF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</w:p>
                    <w:p w:rsidR="005F40DF" w:rsidRPr="001C7D48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 wp14:anchorId="71462D51" wp14:editId="2C457669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 wp14:anchorId="7FDC68E4" wp14:editId="45B0EF5C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GfR0QJ7&#10;AgAABgUAAA4AAAAAAAAAAAAAAAAALgIAAGRycy9lMm9Eb2MueG1sUEsBAi0AFAAGAAgAAAAhAMAj&#10;Pd/kAAAADgEAAA8AAAAAAAAAAAAAAAAA1QQAAGRycy9kb3ducmV2LnhtbFBLBQYAAAAABAAEAPMA&#10;AADmBQAAAAA=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sectPr w:rsidR="00D94AC3" w:rsidRPr="00DB0E9D" w:rsidSect="002E4993">
      <w:headerReference w:type="default" r:id="rId20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64F" w:rsidRDefault="005A764F" w:rsidP="00D94AC3">
      <w:pPr>
        <w:spacing w:after="0" w:line="240" w:lineRule="auto"/>
      </w:pPr>
      <w:r>
        <w:separator/>
      </w:r>
    </w:p>
  </w:endnote>
  <w:endnote w:type="continuationSeparator" w:id="0">
    <w:p w:rsidR="005A764F" w:rsidRDefault="005A764F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64F" w:rsidRDefault="005A764F" w:rsidP="00D94AC3">
      <w:pPr>
        <w:spacing w:after="0" w:line="240" w:lineRule="auto"/>
      </w:pPr>
      <w:r>
        <w:separator/>
      </w:r>
    </w:p>
  </w:footnote>
  <w:footnote w:type="continuationSeparator" w:id="0">
    <w:p w:rsidR="005A764F" w:rsidRDefault="005A764F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11223"/>
    <w:rsid w:val="00060A36"/>
    <w:rsid w:val="00065306"/>
    <w:rsid w:val="00082A70"/>
    <w:rsid w:val="000905FA"/>
    <w:rsid w:val="00091F03"/>
    <w:rsid w:val="000B7BAA"/>
    <w:rsid w:val="000D3D21"/>
    <w:rsid w:val="000E080F"/>
    <w:rsid w:val="00145E14"/>
    <w:rsid w:val="00154480"/>
    <w:rsid w:val="00170166"/>
    <w:rsid w:val="00195292"/>
    <w:rsid w:val="001B650A"/>
    <w:rsid w:val="001C12A7"/>
    <w:rsid w:val="001C7D48"/>
    <w:rsid w:val="00212C05"/>
    <w:rsid w:val="002244C1"/>
    <w:rsid w:val="00246294"/>
    <w:rsid w:val="0024663D"/>
    <w:rsid w:val="00246905"/>
    <w:rsid w:val="0026246A"/>
    <w:rsid w:val="002C6DFB"/>
    <w:rsid w:val="002D3A23"/>
    <w:rsid w:val="002E4196"/>
    <w:rsid w:val="002E4993"/>
    <w:rsid w:val="003506E7"/>
    <w:rsid w:val="0035071B"/>
    <w:rsid w:val="00357754"/>
    <w:rsid w:val="00365AC1"/>
    <w:rsid w:val="003E4E2F"/>
    <w:rsid w:val="003E6435"/>
    <w:rsid w:val="003F22BD"/>
    <w:rsid w:val="003F23B8"/>
    <w:rsid w:val="00406199"/>
    <w:rsid w:val="004125DB"/>
    <w:rsid w:val="004243C7"/>
    <w:rsid w:val="00452C2D"/>
    <w:rsid w:val="004B5AA9"/>
    <w:rsid w:val="0052068A"/>
    <w:rsid w:val="005357D7"/>
    <w:rsid w:val="00535BE5"/>
    <w:rsid w:val="00540495"/>
    <w:rsid w:val="00546345"/>
    <w:rsid w:val="0056124B"/>
    <w:rsid w:val="00577CE1"/>
    <w:rsid w:val="00580CD8"/>
    <w:rsid w:val="005A764F"/>
    <w:rsid w:val="005B7408"/>
    <w:rsid w:val="005E5D2D"/>
    <w:rsid w:val="005F2DF1"/>
    <w:rsid w:val="005F40DF"/>
    <w:rsid w:val="005F7F57"/>
    <w:rsid w:val="00601966"/>
    <w:rsid w:val="0061365B"/>
    <w:rsid w:val="00616235"/>
    <w:rsid w:val="00631929"/>
    <w:rsid w:val="006368C1"/>
    <w:rsid w:val="006719B5"/>
    <w:rsid w:val="006F77EE"/>
    <w:rsid w:val="00712C3D"/>
    <w:rsid w:val="00716737"/>
    <w:rsid w:val="0073558A"/>
    <w:rsid w:val="007723B5"/>
    <w:rsid w:val="007C4CD3"/>
    <w:rsid w:val="007D6EE8"/>
    <w:rsid w:val="00816B69"/>
    <w:rsid w:val="008353C5"/>
    <w:rsid w:val="0084137D"/>
    <w:rsid w:val="008671DF"/>
    <w:rsid w:val="008674BE"/>
    <w:rsid w:val="00867CEB"/>
    <w:rsid w:val="00923A87"/>
    <w:rsid w:val="009244CC"/>
    <w:rsid w:val="009245AE"/>
    <w:rsid w:val="00954A18"/>
    <w:rsid w:val="009B3330"/>
    <w:rsid w:val="00A15ECA"/>
    <w:rsid w:val="00A6493E"/>
    <w:rsid w:val="00A669D1"/>
    <w:rsid w:val="00A811AE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BE6FD9"/>
    <w:rsid w:val="00C10549"/>
    <w:rsid w:val="00C5428B"/>
    <w:rsid w:val="00CB181D"/>
    <w:rsid w:val="00CD1DF2"/>
    <w:rsid w:val="00D250E2"/>
    <w:rsid w:val="00D3730F"/>
    <w:rsid w:val="00D40819"/>
    <w:rsid w:val="00D9115E"/>
    <w:rsid w:val="00D94AC3"/>
    <w:rsid w:val="00DA3A4F"/>
    <w:rsid w:val="00DB0E9D"/>
    <w:rsid w:val="00E1407E"/>
    <w:rsid w:val="00E21B16"/>
    <w:rsid w:val="00E23170"/>
    <w:rsid w:val="00E65E40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paragraph" w:styleId="ad">
    <w:name w:val="No Spacing"/>
    <w:uiPriority w:val="1"/>
    <w:qFormat/>
    <w:rsid w:val="006136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paragraph" w:styleId="ad">
    <w:name w:val="No Spacing"/>
    <w:uiPriority w:val="1"/>
    <w:qFormat/>
    <w:rsid w:val="006136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33CB5-9D65-4D8F-B11D-18092970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лена</cp:lastModifiedBy>
  <cp:revision>2</cp:revision>
  <cp:lastPrinted>2009-01-08T12:05:00Z</cp:lastPrinted>
  <dcterms:created xsi:type="dcterms:W3CDTF">2020-12-31T06:39:00Z</dcterms:created>
  <dcterms:modified xsi:type="dcterms:W3CDTF">2020-12-31T06:39:00Z</dcterms:modified>
</cp:coreProperties>
</file>